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7115AD">
      <w:pPr>
        <w:spacing w:before="0" w:after="0" w:line="408" w:lineRule="auto"/>
        <w:ind w:left="120"/>
        <w:jc w:val="center"/>
      </w:pPr>
      <w:bookmarkStart w:id="0" w:name="block-83500120"/>
      <w:bookmarkStart w:id="22" w:name="_GoBack"/>
      <w:r>
        <w:rPr>
          <w:rFonts w:ascii="Times New Roman"/>
          <w:sz w:val="17"/>
        </w:rPr>
        <w:drawing>
          <wp:anchor distT="0" distB="0" distL="0" distR="0" simplePos="0" relativeHeight="251659264" behindDoc="0" locked="0" layoutInCell="1" allowOverlap="1">
            <wp:simplePos x="0" y="0"/>
            <wp:positionH relativeFrom="page">
              <wp:posOffset>33020</wp:posOffset>
            </wp:positionH>
            <wp:positionV relativeFrom="page">
              <wp:posOffset>0</wp:posOffset>
            </wp:positionV>
            <wp:extent cx="7489190" cy="10693400"/>
            <wp:effectExtent l="0" t="0" r="16510" b="1270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7489190" cy="10693400"/>
                    </a:xfrm>
                    <a:prstGeom prst="rect">
                      <a:avLst/>
                    </a:prstGeom>
                  </pic:spPr>
                </pic:pic>
              </a:graphicData>
            </a:graphic>
          </wp:anchor>
        </w:drawing>
      </w:r>
      <w:bookmarkEnd w:id="22"/>
      <w:r>
        <w:rPr>
          <w:rFonts w:ascii="Times New Roman" w:hAnsi="Times New Roman"/>
          <w:b/>
          <w:i w:val="0"/>
          <w:color w:val="000000"/>
          <w:sz w:val="28"/>
        </w:rPr>
        <w:t>МИНИСТЕРСТВО ПРОСВЕЩЕНИЯ РОССИЙСКОЙ ФЕДЕРАЦИИ</w:t>
      </w:r>
    </w:p>
    <w:p w14:paraId="4AE3CA20">
      <w:pPr>
        <w:spacing w:before="0" w:after="0" w:line="408" w:lineRule="auto"/>
        <w:ind w:left="120"/>
        <w:jc w:val="center"/>
      </w:pPr>
      <w:bookmarkStart w:id="1" w:name="de13699f-7fee-4b1f-a86f-31ded65eae63"/>
      <w:r>
        <w:rPr>
          <w:rFonts w:ascii="Times New Roman" w:hAnsi="Times New Roman"/>
          <w:b/>
          <w:i w:val="0"/>
          <w:color w:val="000000"/>
          <w:sz w:val="28"/>
        </w:rPr>
        <w:t xml:space="preserve">Министерство общего и профессионального образования Ростовской области </w:t>
      </w:r>
      <w:bookmarkEnd w:id="1"/>
    </w:p>
    <w:p w14:paraId="17DF1EBB">
      <w:pPr>
        <w:spacing w:before="0" w:after="0" w:line="408" w:lineRule="auto"/>
        <w:ind w:left="120"/>
        <w:jc w:val="center"/>
      </w:pPr>
      <w:bookmarkStart w:id="2" w:name="2340cde9-9dd0-4457-9e13-e5710f0d482f"/>
      <w:r>
        <w:rPr>
          <w:rFonts w:ascii="Times New Roman" w:hAnsi="Times New Roman"/>
          <w:b/>
          <w:i w:val="0"/>
          <w:color w:val="000000"/>
          <w:sz w:val="28"/>
        </w:rPr>
        <w:t>Дубовский отдел образования</w:t>
      </w:r>
      <w:bookmarkEnd w:id="2"/>
    </w:p>
    <w:p w14:paraId="504D683B">
      <w:pPr>
        <w:spacing w:before="0" w:after="0" w:line="408" w:lineRule="auto"/>
        <w:ind w:left="120"/>
        <w:jc w:val="center"/>
      </w:pPr>
      <w:r>
        <w:rPr>
          <w:rFonts w:ascii="Times New Roman" w:hAnsi="Times New Roman"/>
          <w:b/>
          <w:i w:val="0"/>
          <w:color w:val="000000"/>
          <w:sz w:val="28"/>
        </w:rPr>
        <w:t>МБОУ Вербовологовская СШ № 6</w:t>
      </w:r>
    </w:p>
    <w:p w14:paraId="56971E32">
      <w:pPr>
        <w:spacing w:before="0" w:after="0"/>
        <w:ind w:left="120"/>
        <w:jc w:val="left"/>
      </w:pPr>
    </w:p>
    <w:p w14:paraId="74D5BAEF">
      <w:pPr>
        <w:spacing w:before="0" w:after="0"/>
        <w:ind w:left="120"/>
        <w:jc w:val="left"/>
      </w:pPr>
    </w:p>
    <w:p w14:paraId="14B0D491">
      <w:pPr>
        <w:spacing w:before="0" w:after="0"/>
        <w:ind w:left="120"/>
        <w:jc w:val="left"/>
      </w:pPr>
    </w:p>
    <w:p w14:paraId="6E965936">
      <w:pPr>
        <w:spacing w:before="0" w:after="0"/>
        <w:ind w:left="120"/>
        <w:jc w:val="left"/>
      </w:pP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28"/>
        <w:gridCol w:w="3097"/>
        <w:gridCol w:w="3097"/>
      </w:tblGrid>
      <w:tr w14:paraId="19F4F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14" w:type="dxa"/>
            <w:noWrap w:val="0"/>
            <w:vAlign w:val="top"/>
          </w:tcPr>
          <w:p w14:paraId="4EFA2F5C">
            <w:pPr>
              <w:autoSpaceDE w:val="0"/>
              <w:autoSpaceDN w:val="0"/>
              <w:spacing w:after="120"/>
              <w:jc w:val="both"/>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РАССМОТРЕНО</w:t>
            </w:r>
          </w:p>
          <w:p w14:paraId="71605755">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Председатель пед.совета</w:t>
            </w:r>
          </w:p>
          <w:p w14:paraId="43AC02CE">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_________________</w:t>
            </w:r>
          </w:p>
          <w:p w14:paraId="37E04B1F">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Загоруйко Л.В.</w:t>
            </w:r>
          </w:p>
          <w:p w14:paraId="047F050C">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Приказ</w:t>
            </w:r>
            <w:r>
              <w:rPr>
                <w:rFonts w:hint="default" w:ascii="Times New Roman" w:hAnsi="Times New Roman" w:eastAsia="Times New Roman"/>
                <w:color w:val="000000"/>
                <w:sz w:val="24"/>
                <w:szCs w:val="24"/>
                <w:lang w:val="ru-RU"/>
              </w:rPr>
              <w:t xml:space="preserve"> №</w:t>
            </w:r>
            <w:r>
              <w:rPr>
                <w:rFonts w:hint="default" w:ascii="Times New Roman" w:hAnsi="Times New Roman"/>
                <w:color w:val="000000"/>
                <w:sz w:val="24"/>
                <w:szCs w:val="24"/>
                <w:lang w:val="ru-RU"/>
              </w:rPr>
              <w:t>66</w:t>
            </w:r>
            <w:r>
              <w:rPr>
                <w:rFonts w:ascii="Times New Roman" w:hAnsi="Times New Roman" w:eastAsia="Times New Roman"/>
                <w:color w:val="000000"/>
                <w:sz w:val="24"/>
                <w:szCs w:val="24"/>
                <w:lang w:val="ru-RU"/>
              </w:rPr>
              <w:t xml:space="preserve"> от «06» августа</w:t>
            </w:r>
            <w:r>
              <w:rPr>
                <w:rFonts w:ascii="Times New Roman" w:hAnsi="Times New Roman" w:eastAsia="Times New Roman"/>
                <w:color w:val="000000"/>
                <w:sz w:val="24"/>
                <w:szCs w:val="24"/>
              </w:rPr>
              <w:t xml:space="preserve">   </w:t>
            </w:r>
            <w:r>
              <w:rPr>
                <w:rFonts w:ascii="Times New Roman" w:hAnsi="Times New Roman" w:eastAsia="Times New Roman"/>
                <w:color w:val="000000"/>
                <w:sz w:val="24"/>
                <w:szCs w:val="24"/>
                <w:lang w:val="ru-RU"/>
              </w:rPr>
              <w:t>2025 г.</w:t>
            </w:r>
          </w:p>
          <w:p w14:paraId="3EFA1EBE">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noWrap w:val="0"/>
            <w:vAlign w:val="top"/>
          </w:tcPr>
          <w:p w14:paraId="2244876D">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СОГЛАСОВАНО</w:t>
            </w:r>
          </w:p>
          <w:p w14:paraId="1B9E4A22">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Зам.директора по УВР</w:t>
            </w:r>
          </w:p>
          <w:p w14:paraId="5D147B34">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6A957494">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Басакина В.В.</w:t>
            </w:r>
          </w:p>
          <w:p w14:paraId="4748ACEC">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Протокол</w:t>
            </w:r>
            <w:r>
              <w:rPr>
                <w:rFonts w:hint="default" w:ascii="Times New Roman" w:hAnsi="Times New Roman" w:eastAsia="Times New Roman"/>
                <w:color w:val="000000"/>
                <w:sz w:val="24"/>
                <w:szCs w:val="24"/>
                <w:lang w:val="ru-RU"/>
              </w:rPr>
              <w:t xml:space="preserve"> МС №1</w:t>
            </w:r>
            <w:r>
              <w:rPr>
                <w:rFonts w:ascii="Times New Roman" w:hAnsi="Times New Roman" w:eastAsia="Times New Roman"/>
                <w:color w:val="000000"/>
                <w:sz w:val="24"/>
                <w:szCs w:val="24"/>
                <w:lang w:val="ru-RU"/>
              </w:rPr>
              <w:t xml:space="preserve"> от «06» августа   2025 г.</w:t>
            </w:r>
          </w:p>
          <w:p w14:paraId="49B121EE">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noWrap w:val="0"/>
            <w:vAlign w:val="top"/>
          </w:tcPr>
          <w:p w14:paraId="6273DB97">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УТВЕРЖДЕНО</w:t>
            </w:r>
          </w:p>
          <w:p w14:paraId="2139E789">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Директор</w:t>
            </w:r>
          </w:p>
          <w:p w14:paraId="52E22226">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7C5636F0">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Загоруйко Л.В.</w:t>
            </w:r>
          </w:p>
          <w:p w14:paraId="7FB974F5">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Приказ</w:t>
            </w:r>
            <w:r>
              <w:rPr>
                <w:rFonts w:hint="default" w:ascii="Times New Roman" w:hAnsi="Times New Roman" w:eastAsia="Times New Roman"/>
                <w:color w:val="000000"/>
                <w:sz w:val="24"/>
                <w:szCs w:val="24"/>
                <w:lang w:val="ru-RU"/>
              </w:rPr>
              <w:t xml:space="preserve"> № </w:t>
            </w:r>
            <w:r>
              <w:rPr>
                <w:rFonts w:hint="default" w:ascii="Times New Roman" w:hAnsi="Times New Roman"/>
                <w:color w:val="000000"/>
                <w:sz w:val="24"/>
                <w:szCs w:val="24"/>
                <w:lang w:val="ru-RU"/>
              </w:rPr>
              <w:t>66</w:t>
            </w:r>
            <w:r>
              <w:rPr>
                <w:rFonts w:ascii="Times New Roman" w:hAnsi="Times New Roman" w:eastAsia="Times New Roman"/>
                <w:color w:val="000000"/>
                <w:sz w:val="24"/>
                <w:szCs w:val="24"/>
                <w:lang w:val="ru-RU"/>
              </w:rPr>
              <w:t xml:space="preserve"> от «06» августа   2025 г.</w:t>
            </w:r>
          </w:p>
          <w:p w14:paraId="11745768">
            <w:pPr>
              <w:autoSpaceDE w:val="0"/>
              <w:autoSpaceDN w:val="0"/>
              <w:spacing w:after="120" w:line="240" w:lineRule="auto"/>
              <w:jc w:val="both"/>
              <w:rPr>
                <w:rFonts w:ascii="Times New Roman" w:hAnsi="Times New Roman" w:eastAsia="Times New Roman"/>
                <w:color w:val="000000"/>
                <w:sz w:val="24"/>
                <w:szCs w:val="24"/>
                <w:lang w:val="ru-RU"/>
              </w:rPr>
            </w:pPr>
          </w:p>
        </w:tc>
      </w:tr>
    </w:tbl>
    <w:p w14:paraId="403050EF">
      <w:pPr>
        <w:spacing w:before="0" w:after="0"/>
        <w:ind w:left="120"/>
        <w:jc w:val="left"/>
      </w:pPr>
    </w:p>
    <w:p w14:paraId="3F0DBBFF">
      <w:pPr>
        <w:spacing w:before="0" w:after="0"/>
        <w:ind w:left="120"/>
        <w:jc w:val="left"/>
      </w:pPr>
    </w:p>
    <w:p w14:paraId="247E5C0B">
      <w:pPr>
        <w:spacing w:before="0" w:after="0"/>
        <w:ind w:left="120"/>
        <w:jc w:val="left"/>
      </w:pPr>
    </w:p>
    <w:p w14:paraId="18C97A07">
      <w:pPr>
        <w:spacing w:before="0" w:after="0"/>
        <w:ind w:left="120"/>
        <w:jc w:val="left"/>
      </w:pPr>
    </w:p>
    <w:p w14:paraId="15F499A4">
      <w:pPr>
        <w:spacing w:before="0" w:after="0"/>
        <w:ind w:left="120"/>
        <w:jc w:val="left"/>
      </w:pPr>
    </w:p>
    <w:p w14:paraId="4D046FE9">
      <w:pPr>
        <w:spacing w:before="0" w:after="0" w:line="408" w:lineRule="auto"/>
        <w:ind w:left="120"/>
        <w:jc w:val="center"/>
      </w:pPr>
      <w:r>
        <w:rPr>
          <w:rFonts w:ascii="Times New Roman" w:hAnsi="Times New Roman"/>
          <w:b/>
          <w:i w:val="0"/>
          <w:color w:val="000000"/>
          <w:sz w:val="28"/>
        </w:rPr>
        <w:t>РАБОЧАЯ ПРОГРАММА</w:t>
      </w:r>
    </w:p>
    <w:p w14:paraId="689DB924">
      <w:pPr>
        <w:spacing w:before="0" w:after="0" w:line="408" w:lineRule="auto"/>
        <w:ind w:left="120"/>
        <w:jc w:val="center"/>
      </w:pPr>
      <w:r>
        <w:rPr>
          <w:rFonts w:ascii="Times New Roman" w:hAnsi="Times New Roman"/>
          <w:b w:val="0"/>
          <w:i w:val="0"/>
          <w:color w:val="000000"/>
          <w:sz w:val="28"/>
        </w:rPr>
        <w:t>(ID 10188378)</w:t>
      </w:r>
    </w:p>
    <w:p w14:paraId="585AB3F8">
      <w:pPr>
        <w:spacing w:before="0" w:after="0"/>
        <w:ind w:left="120"/>
        <w:jc w:val="center"/>
      </w:pPr>
    </w:p>
    <w:p w14:paraId="60AFDA21">
      <w:pPr>
        <w:spacing w:before="0" w:after="0" w:line="408" w:lineRule="auto"/>
        <w:ind w:left="120"/>
        <w:jc w:val="center"/>
      </w:pPr>
      <w:r>
        <w:rPr>
          <w:rFonts w:ascii="Times New Roman" w:hAnsi="Times New Roman"/>
          <w:b/>
          <w:i w:val="0"/>
          <w:color w:val="000000"/>
          <w:sz w:val="28"/>
        </w:rPr>
        <w:t xml:space="preserve">учебного предмета </w:t>
      </w:r>
      <w:r>
        <w:rPr>
          <w:rFonts w:ascii="Times New Roman" w:hAnsi="Times New Roman"/>
          <w:b w:val="0"/>
          <w:i w:val="0"/>
          <w:color w:val="000000"/>
          <w:sz w:val="28"/>
        </w:rPr>
        <w:t>«</w:t>
      </w:r>
      <w:r>
        <w:rPr>
          <w:rFonts w:ascii="Times New Roman" w:hAnsi="Times New Roman"/>
          <w:b/>
          <w:i w:val="0"/>
          <w:color w:val="000000"/>
          <w:sz w:val="28"/>
        </w:rPr>
        <w:t>География. Базовый уровень»</w:t>
      </w:r>
    </w:p>
    <w:p w14:paraId="0EE1167D">
      <w:pPr>
        <w:spacing w:before="0" w:after="0" w:line="408" w:lineRule="auto"/>
        <w:ind w:left="120"/>
        <w:jc w:val="center"/>
      </w:pPr>
      <w:r>
        <w:rPr>
          <w:rFonts w:ascii="Times New Roman" w:hAnsi="Times New Roman"/>
          <w:b w:val="0"/>
          <w:i w:val="0"/>
          <w:color w:val="000000"/>
          <w:sz w:val="28"/>
        </w:rPr>
        <w:t xml:space="preserve">для обучающихся 10 –11 классов </w:t>
      </w:r>
    </w:p>
    <w:p w14:paraId="527A861F">
      <w:pPr>
        <w:spacing w:before="0" w:after="0"/>
        <w:ind w:left="120"/>
        <w:jc w:val="center"/>
      </w:pPr>
    </w:p>
    <w:p w14:paraId="5D1828F6">
      <w:pPr>
        <w:spacing w:before="0" w:after="0"/>
        <w:ind w:left="120"/>
        <w:jc w:val="center"/>
      </w:pPr>
    </w:p>
    <w:p w14:paraId="0AA6257B">
      <w:pPr>
        <w:spacing w:before="0" w:after="0"/>
        <w:ind w:left="120"/>
        <w:jc w:val="center"/>
      </w:pPr>
    </w:p>
    <w:p w14:paraId="5E29A66E">
      <w:pPr>
        <w:spacing w:before="0" w:after="0"/>
        <w:jc w:val="both"/>
      </w:pPr>
    </w:p>
    <w:p w14:paraId="4B1F53F7">
      <w:pPr>
        <w:spacing w:before="0" w:after="0"/>
        <w:ind w:left="120"/>
        <w:jc w:val="center"/>
      </w:pPr>
      <w:bookmarkStart w:id="3" w:name="89d4b353-067d-40b4-9e10-968a93e21e67"/>
      <w:r>
        <w:rPr>
          <w:rFonts w:ascii="Times New Roman" w:hAnsi="Times New Roman"/>
          <w:b/>
          <w:i w:val="0"/>
          <w:color w:val="000000"/>
          <w:sz w:val="28"/>
        </w:rPr>
        <w:t xml:space="preserve">х.Вербовый Лог </w:t>
      </w:r>
      <w:bookmarkEnd w:id="3"/>
      <w:bookmarkStart w:id="4" w:name="e17c6bbb-3fbd-4dc0-98b2-217b1bd29395"/>
      <w:r>
        <w:rPr>
          <w:rFonts w:ascii="Times New Roman" w:hAnsi="Times New Roman"/>
          <w:b/>
          <w:i w:val="0"/>
          <w:color w:val="000000"/>
          <w:sz w:val="28"/>
        </w:rPr>
        <w:t>2026</w:t>
      </w:r>
      <w:bookmarkEnd w:id="4"/>
    </w:p>
    <w:p w14:paraId="6D25E1D6">
      <w:pPr>
        <w:sectPr>
          <w:pgSz w:w="11906" w:h="16383"/>
          <w:cols w:space="720" w:num="1"/>
        </w:sectPr>
      </w:pPr>
      <w:bookmarkStart w:id="5" w:name="block-83500120"/>
    </w:p>
    <w:bookmarkEnd w:id="0"/>
    <w:bookmarkEnd w:id="5"/>
    <w:p w14:paraId="35926F0F">
      <w:pPr>
        <w:spacing w:before="0" w:after="0" w:line="264" w:lineRule="auto"/>
        <w:ind w:firstLine="600"/>
        <w:jc w:val="both"/>
      </w:pPr>
      <w:bookmarkStart w:id="6" w:name="block-83500119"/>
      <w:r>
        <w:rPr>
          <w:rFonts w:ascii="Times New Roman" w:hAnsi="Times New Roman"/>
          <w:b/>
          <w:i w:val="0"/>
          <w:color w:val="000000"/>
          <w:sz w:val="28"/>
        </w:rPr>
        <w:t>ПОЯСНИТЕЛЬНАЯ ЗАПИСКА</w:t>
      </w:r>
    </w:p>
    <w:p w14:paraId="0467E981">
      <w:pPr>
        <w:spacing w:before="0" w:after="0" w:line="264" w:lineRule="auto"/>
        <w:ind w:firstLine="600"/>
        <w:jc w:val="both"/>
      </w:pPr>
      <w:r>
        <w:rPr>
          <w:rFonts w:ascii="Times New Roman" w:hAnsi="Times New Roman"/>
          <w:b w:val="0"/>
          <w:i w:val="0"/>
          <w:color w:val="000000"/>
          <w:sz w:val="28"/>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Pr>
          <w:rFonts w:ascii="Times New Roman" w:hAnsi="Times New Roman"/>
          <w:b w:val="0"/>
          <w:i w:val="0"/>
          <w:color w:val="333333"/>
          <w:sz w:val="28"/>
        </w:rPr>
        <w:t xml:space="preserve">едеральной рабочей </w:t>
      </w:r>
      <w:r>
        <w:rPr>
          <w:rFonts w:ascii="Times New Roman" w:hAnsi="Times New Roman"/>
          <w:b w:val="0"/>
          <w:i w:val="0"/>
          <w:color w:val="000000"/>
          <w:sz w:val="28"/>
        </w:rPr>
        <w:t xml:space="preserve">программе воспитания. </w:t>
      </w:r>
    </w:p>
    <w:p w14:paraId="57B774C6">
      <w:pPr>
        <w:spacing w:before="0" w:after="0" w:line="264" w:lineRule="auto"/>
        <w:ind w:firstLine="600"/>
        <w:jc w:val="both"/>
      </w:pPr>
      <w:r>
        <w:rPr>
          <w:rFonts w:ascii="Times New Roman" w:hAnsi="Times New Roman"/>
          <w:b w:val="0"/>
          <w:i w:val="0"/>
          <w:color w:val="000000"/>
          <w:sz w:val="28"/>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14:paraId="192BBB88">
      <w:pPr>
        <w:spacing w:before="0" w:after="0" w:line="264" w:lineRule="auto"/>
        <w:ind w:firstLine="600"/>
        <w:jc w:val="both"/>
      </w:pPr>
      <w:r>
        <w:rPr>
          <w:rFonts w:ascii="Times New Roman" w:hAnsi="Times New Roman"/>
          <w:b/>
          <w:i w:val="0"/>
          <w:color w:val="000000"/>
          <w:sz w:val="28"/>
        </w:rPr>
        <w:t>ОБЩАЯ ХАРАКТЕРИСТИКА ПРЕДМЕТА «ГЕОГРАФИЯ»</w:t>
      </w:r>
    </w:p>
    <w:p w14:paraId="70DA7AFE">
      <w:pPr>
        <w:spacing w:before="0" w:after="0" w:line="264" w:lineRule="auto"/>
        <w:ind w:firstLine="600"/>
        <w:jc w:val="both"/>
      </w:pPr>
      <w:r>
        <w:rPr>
          <w:rFonts w:ascii="Times New Roman" w:hAnsi="Times New Roman"/>
          <w:b w:val="0"/>
          <w:i w:val="0"/>
          <w:color w:val="000000"/>
          <w:sz w:val="28"/>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14:paraId="44512427">
      <w:pPr>
        <w:spacing w:before="0" w:after="0" w:line="264" w:lineRule="auto"/>
        <w:ind w:firstLine="600"/>
        <w:jc w:val="both"/>
      </w:pPr>
      <w:r>
        <w:rPr>
          <w:rFonts w:ascii="Times New Roman" w:hAnsi="Times New Roman"/>
          <w:b w:val="0"/>
          <w:i w:val="0"/>
          <w:color w:val="000000"/>
          <w:sz w:val="28"/>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14:paraId="6A578558">
      <w:pPr>
        <w:spacing w:before="0" w:after="0" w:line="264" w:lineRule="auto"/>
        <w:ind w:firstLine="600"/>
        <w:jc w:val="both"/>
      </w:pPr>
      <w:r>
        <w:rPr>
          <w:rFonts w:ascii="Times New Roman" w:hAnsi="Times New Roman"/>
          <w:b/>
          <w:i w:val="0"/>
          <w:color w:val="000000"/>
          <w:sz w:val="28"/>
        </w:rPr>
        <w:t>ЦЕЛИ ИЗУЧЕНИЯ ПРЕДМЕТА «ГЕОГРАФИЯ»</w:t>
      </w:r>
    </w:p>
    <w:p w14:paraId="1CAF74E3">
      <w:pPr>
        <w:spacing w:before="0" w:after="0" w:line="264" w:lineRule="auto"/>
        <w:ind w:firstLine="600"/>
        <w:jc w:val="both"/>
      </w:pPr>
      <w:r>
        <w:rPr>
          <w:rFonts w:ascii="Times New Roman" w:hAnsi="Times New Roman"/>
          <w:b w:val="0"/>
          <w:i w:val="0"/>
          <w:color w:val="000000"/>
          <w:sz w:val="28"/>
        </w:rPr>
        <w:t>Цели изучения географии на базовом уровне в средней школе направлены на:</w:t>
      </w:r>
    </w:p>
    <w:p w14:paraId="57B49DB1">
      <w:pPr>
        <w:spacing w:before="0" w:after="0" w:line="264" w:lineRule="auto"/>
        <w:ind w:firstLine="600"/>
        <w:jc w:val="both"/>
      </w:pPr>
      <w:r>
        <w:rPr>
          <w:rFonts w:ascii="Times New Roman" w:hAnsi="Times New Roman"/>
          <w:b w:val="0"/>
          <w:i w:val="0"/>
          <w:color w:val="000000"/>
          <w:sz w:val="28"/>
        </w:rPr>
        <w:t>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c ролью России как составной части мирового сообщества;</w:t>
      </w:r>
    </w:p>
    <w:p w14:paraId="3B456082">
      <w:pPr>
        <w:spacing w:before="0" w:after="0" w:line="264" w:lineRule="auto"/>
        <w:ind w:firstLine="600"/>
        <w:jc w:val="both"/>
      </w:pPr>
      <w:r>
        <w:rPr>
          <w:rFonts w:ascii="Times New Roman" w:hAnsi="Times New Roman"/>
          <w:b w:val="0"/>
          <w:i w:val="0"/>
          <w:color w:val="000000"/>
          <w:sz w:val="28"/>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14:paraId="4990F993">
      <w:pPr>
        <w:spacing w:before="0" w:after="0" w:line="264" w:lineRule="auto"/>
        <w:ind w:firstLine="600"/>
        <w:jc w:val="both"/>
      </w:pPr>
      <w:r>
        <w:rPr>
          <w:rFonts w:ascii="Times New Roman" w:hAnsi="Times New Roman"/>
          <w:b w:val="0"/>
          <w:i w:val="0"/>
          <w:color w:val="000000"/>
          <w:sz w:val="28"/>
        </w:rPr>
        <w:t>3) формирование системы географических знаний как компонента научной картины мира, завершение формирования основ географической культуры;</w:t>
      </w:r>
    </w:p>
    <w:p w14:paraId="37A05A2C">
      <w:pPr>
        <w:spacing w:before="0" w:after="0" w:line="264" w:lineRule="auto"/>
        <w:ind w:firstLine="600"/>
        <w:jc w:val="both"/>
      </w:pPr>
      <w:r>
        <w:rPr>
          <w:rFonts w:ascii="Times New Roman" w:hAnsi="Times New Roman"/>
          <w:b w:val="0"/>
          <w:i w:val="0"/>
          <w:color w:val="000000"/>
          <w:sz w:val="28"/>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14:paraId="1360FEAA">
      <w:pPr>
        <w:spacing w:before="0" w:after="0" w:line="264" w:lineRule="auto"/>
        <w:ind w:firstLine="600"/>
        <w:jc w:val="both"/>
      </w:pPr>
      <w:r>
        <w:rPr>
          <w:rFonts w:ascii="Times New Roman" w:hAnsi="Times New Roman"/>
          <w:b w:val="0"/>
          <w:i w:val="0"/>
          <w:color w:val="000000"/>
          <w:sz w:val="28"/>
        </w:rPr>
        <w:t>5) приобретение опыта разнообразной деятельности, направленной на достижение целей устойчивого развития.</w:t>
      </w:r>
    </w:p>
    <w:p w14:paraId="25386D98">
      <w:pPr>
        <w:spacing w:before="0" w:after="0" w:line="264" w:lineRule="auto"/>
        <w:ind w:firstLine="600"/>
        <w:jc w:val="both"/>
      </w:pPr>
      <w:r>
        <w:rPr>
          <w:rFonts w:ascii="Times New Roman" w:hAnsi="Times New Roman"/>
          <w:b/>
          <w:i w:val="0"/>
          <w:color w:val="000000"/>
          <w:sz w:val="28"/>
        </w:rPr>
        <w:t>МЕСТО УЧЕБНОГО ПРЕДМЕТА «ГЕОГРАФИЯ» В УЧЕБНОМ ПЛАНЕ</w:t>
      </w:r>
    </w:p>
    <w:p w14:paraId="1949F123">
      <w:pPr>
        <w:spacing w:before="0" w:after="0" w:line="240" w:lineRule="auto"/>
        <w:ind w:firstLine="600"/>
        <w:jc w:val="both"/>
        <w:rPr>
          <w:rFonts w:hint="default" w:ascii="Times New Roman" w:hAnsi="Times New Roman" w:cs="Times New Roman"/>
          <w:sz w:val="28"/>
          <w:szCs w:val="28"/>
        </w:rPr>
      </w:pPr>
      <w:r>
        <w:rPr>
          <w:rFonts w:hint="default" w:ascii="Times New Roman" w:hAnsi="Times New Roman" w:cs="Times New Roman"/>
          <w:b w:val="0"/>
          <w:i w:val="0"/>
          <w:color w:val="000000"/>
          <w:sz w:val="28"/>
          <w:szCs w:val="28"/>
        </w:rPr>
        <w:t>Учебным планом на изучение географии на базовом уровне в 10-11 классах отводится 68 часов: по одному часу в неделю в 10 и 11 классах.</w:t>
      </w:r>
    </w:p>
    <w:p w14:paraId="139CA684">
      <w:pPr>
        <w:spacing w:line="240" w:lineRule="auto"/>
        <w:rPr>
          <w:rFonts w:hint="default" w:ascii="Times New Roman" w:hAnsi="Times New Roman" w:cs="Times New Roman"/>
          <w:sz w:val="28"/>
          <w:szCs w:val="28"/>
        </w:rPr>
        <w:sectPr>
          <w:pgSz w:w="11906" w:h="16383"/>
          <w:cols w:space="720" w:num="1"/>
        </w:sectPr>
      </w:pPr>
      <w:bookmarkStart w:id="7" w:name="block-83500119"/>
    </w:p>
    <w:bookmarkEnd w:id="6"/>
    <w:bookmarkEnd w:id="7"/>
    <w:p w14:paraId="066360EF">
      <w:pPr>
        <w:spacing w:before="0" w:after="0" w:line="240" w:lineRule="auto"/>
        <w:ind w:firstLine="600"/>
        <w:jc w:val="both"/>
        <w:rPr>
          <w:rFonts w:hint="default" w:ascii="Times New Roman" w:hAnsi="Times New Roman" w:cs="Times New Roman"/>
          <w:sz w:val="28"/>
          <w:szCs w:val="28"/>
        </w:rPr>
      </w:pPr>
      <w:bookmarkStart w:id="8" w:name="block-83500125"/>
      <w:r>
        <w:rPr>
          <w:rFonts w:hint="default" w:ascii="Times New Roman" w:hAnsi="Times New Roman" w:cs="Times New Roman"/>
          <w:b/>
          <w:i w:val="0"/>
          <w:color w:val="000000"/>
          <w:sz w:val="28"/>
          <w:szCs w:val="28"/>
        </w:rPr>
        <w:t>СОДЕРЖАНИЕ УЧЕБНОГО ПРЕДМЕТА «ГЕОГРАФИЯ»</w:t>
      </w:r>
    </w:p>
    <w:p w14:paraId="2204B7B7">
      <w:pPr>
        <w:spacing w:before="0" w:after="0" w:line="240" w:lineRule="auto"/>
        <w:ind w:left="120"/>
        <w:jc w:val="both"/>
        <w:rPr>
          <w:rFonts w:hint="default" w:ascii="Times New Roman" w:hAnsi="Times New Roman" w:cs="Times New Roman"/>
          <w:sz w:val="28"/>
          <w:szCs w:val="28"/>
        </w:rPr>
      </w:pPr>
    </w:p>
    <w:p w14:paraId="3F134846">
      <w:pPr>
        <w:spacing w:before="0" w:after="0" w:line="240" w:lineRule="auto"/>
        <w:ind w:left="120"/>
        <w:jc w:val="both"/>
        <w:rPr>
          <w:rFonts w:hint="default" w:ascii="Times New Roman" w:hAnsi="Times New Roman" w:cs="Times New Roman"/>
          <w:sz w:val="28"/>
          <w:szCs w:val="28"/>
        </w:rPr>
      </w:pPr>
      <w:r>
        <w:rPr>
          <w:rFonts w:hint="default" w:ascii="Times New Roman" w:hAnsi="Times New Roman" w:cs="Times New Roman"/>
          <w:b/>
          <w:i w:val="0"/>
          <w:color w:val="000000"/>
          <w:sz w:val="28"/>
          <w:szCs w:val="28"/>
        </w:rPr>
        <w:t>10 КЛАСС</w:t>
      </w:r>
    </w:p>
    <w:p w14:paraId="6BB6FDA7">
      <w:pPr>
        <w:spacing w:before="0" w:after="0" w:line="240" w:lineRule="auto"/>
        <w:ind w:left="120"/>
        <w:jc w:val="both"/>
        <w:rPr>
          <w:rFonts w:hint="default" w:ascii="Times New Roman" w:hAnsi="Times New Roman" w:cs="Times New Roman"/>
          <w:sz w:val="28"/>
          <w:szCs w:val="28"/>
        </w:rPr>
      </w:pPr>
    </w:p>
    <w:p w14:paraId="5C615583">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b/>
          <w:bCs/>
          <w:i/>
          <w:iCs/>
          <w:caps w:val="0"/>
          <w:color w:val="auto"/>
          <w:spacing w:val="0"/>
          <w:sz w:val="28"/>
          <w:szCs w:val="28"/>
        </w:rPr>
      </w:pPr>
      <w:r>
        <w:rPr>
          <w:rFonts w:hint="default" w:ascii="Times New Roman" w:hAnsi="Times New Roman" w:eastAsia="Helvetica" w:cs="Times New Roman"/>
          <w:b/>
          <w:bCs/>
          <w:i/>
          <w:iCs/>
          <w:caps w:val="0"/>
          <w:color w:val="auto"/>
          <w:spacing w:val="0"/>
          <w:sz w:val="28"/>
          <w:szCs w:val="28"/>
          <w:shd w:val="clear" w:fill="FFFFFF"/>
        </w:rPr>
        <w:t>Тема 1. Современная политическая карта мира</w:t>
      </w:r>
    </w:p>
    <w:p w14:paraId="0D1FEDD5">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Многообразие стран современного мира. Количество и группировка стран. Типология стран. Экономически развитые с</w:t>
      </w:r>
      <w:r>
        <w:rPr>
          <w:rFonts w:hint="default" w:ascii="Times New Roman" w:hAnsi="Times New Roman" w:eastAsia="Helvetica" w:cs="Times New Roman"/>
          <w:i w:val="0"/>
          <w:iCs w:val="0"/>
          <w:caps w:val="0"/>
          <w:color w:val="auto"/>
          <w:spacing w:val="0"/>
          <w:sz w:val="28"/>
          <w:szCs w:val="28"/>
          <w:shd w:val="clear" w:fill="FFFFFF"/>
          <w:lang w:val="ru-RU"/>
        </w:rPr>
        <w:t>т</w:t>
      </w:r>
      <w:r>
        <w:rPr>
          <w:rFonts w:hint="default" w:ascii="Times New Roman" w:hAnsi="Times New Roman" w:eastAsia="Helvetica" w:cs="Times New Roman"/>
          <w:i w:val="0"/>
          <w:iCs w:val="0"/>
          <w:caps w:val="0"/>
          <w:color w:val="auto"/>
          <w:spacing w:val="0"/>
          <w:sz w:val="28"/>
          <w:szCs w:val="28"/>
          <w:shd w:val="clear" w:fill="FFFFFF"/>
        </w:rPr>
        <w:t>раны. Развивающиеся страны. Страны с переходной экономикой.</w:t>
      </w:r>
    </w:p>
    <w:p w14:paraId="3FA03480">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Международные отношения и политическая карта мира. Период холодной войны 1946 — 1989 гг. Разрядка международной напряжённости. Новые угрозы безопасности. Ухудшение отношений между Россией и странами Запада.</w:t>
      </w:r>
    </w:p>
    <w:p w14:paraId="35F3B018">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Государственный строй стран мира. Формы правления. Формы административно-территориального устройства.</w:t>
      </w:r>
    </w:p>
    <w:p w14:paraId="07DA1CB9">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Политическая география. Оценка политико-географического (геополитического) положения.</w:t>
      </w:r>
    </w:p>
    <w:p w14:paraId="644D2710">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b/>
          <w:bCs/>
          <w:i/>
          <w:iCs/>
          <w:caps w:val="0"/>
          <w:color w:val="auto"/>
          <w:spacing w:val="0"/>
          <w:sz w:val="28"/>
          <w:szCs w:val="28"/>
        </w:rPr>
      </w:pPr>
      <w:r>
        <w:rPr>
          <w:rFonts w:hint="default" w:ascii="Times New Roman" w:hAnsi="Times New Roman" w:eastAsia="Helvetica" w:cs="Times New Roman"/>
          <w:b/>
          <w:bCs/>
          <w:i/>
          <w:iCs/>
          <w:caps w:val="0"/>
          <w:color w:val="auto"/>
          <w:spacing w:val="0"/>
          <w:sz w:val="28"/>
          <w:szCs w:val="28"/>
          <w:shd w:val="clear" w:fill="FFFFFF"/>
        </w:rPr>
        <w:t>Тема 2. Природа и человек в современном мире.</w:t>
      </w:r>
    </w:p>
    <w:p w14:paraId="20320177">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Взаимодействие общества и природы. Географическая (окружающая) среда. «Обмен веществ» между обществом и природой.</w:t>
      </w:r>
    </w:p>
    <w:p w14:paraId="6FF5298D">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Мировые природные ресурсы. Ресурсообеспеченность. Минеральные ресурсы. Земельные ресурсы. Водные ресурсы. Климатические и космические ресурсы. Биологические ресурсы. Ресурсы Мирового океана. Рекреационные ресурсы.</w:t>
      </w:r>
    </w:p>
    <w:p w14:paraId="633D5BAE">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Загрязнение окружающей среды. Антропогенное загрязнение окружающей среды. Пути решения природоохранных проблем. Природоохранная деятельность и экологическая политика.</w:t>
      </w:r>
    </w:p>
    <w:p w14:paraId="3E030BE5">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Географическое ресурсоведение и экология. Природно</w:t>
      </w:r>
      <w:r>
        <w:rPr>
          <w:rFonts w:hint="default" w:ascii="Times New Roman" w:hAnsi="Times New Roman" w:eastAsia="Helvetica" w:cs="Times New Roman"/>
          <w:i w:val="0"/>
          <w:iCs w:val="0"/>
          <w:caps w:val="0"/>
          <w:color w:val="auto"/>
          <w:spacing w:val="0"/>
          <w:sz w:val="28"/>
          <w:szCs w:val="28"/>
          <w:shd w:val="clear" w:fill="FFFFFF"/>
          <w:lang w:val="ru-RU"/>
        </w:rPr>
        <w:t>-</w:t>
      </w:r>
      <w:r>
        <w:rPr>
          <w:rFonts w:hint="default" w:ascii="Times New Roman" w:hAnsi="Times New Roman" w:eastAsia="Helvetica" w:cs="Times New Roman"/>
          <w:i w:val="0"/>
          <w:iCs w:val="0"/>
          <w:caps w:val="0"/>
          <w:color w:val="auto"/>
          <w:spacing w:val="0"/>
          <w:sz w:val="28"/>
          <w:szCs w:val="28"/>
          <w:shd w:val="clear" w:fill="FFFFFF"/>
        </w:rPr>
        <w:t>ресурсный потенциал. Ресурсный цикл. Геоэкологический мониторинг.</w:t>
      </w:r>
    </w:p>
    <w:p w14:paraId="464D7BC3">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b/>
          <w:bCs/>
          <w:i/>
          <w:iCs/>
          <w:caps w:val="0"/>
          <w:color w:val="auto"/>
          <w:spacing w:val="0"/>
          <w:sz w:val="28"/>
          <w:szCs w:val="28"/>
        </w:rPr>
      </w:pPr>
      <w:r>
        <w:rPr>
          <w:rFonts w:hint="default" w:ascii="Times New Roman" w:hAnsi="Times New Roman" w:eastAsia="Helvetica" w:cs="Times New Roman"/>
          <w:b/>
          <w:bCs/>
          <w:i/>
          <w:iCs/>
          <w:caps w:val="0"/>
          <w:color w:val="auto"/>
          <w:spacing w:val="0"/>
          <w:sz w:val="28"/>
          <w:szCs w:val="28"/>
          <w:shd w:val="clear" w:fill="FFFFFF"/>
        </w:rPr>
        <w:t>Тема 3. География населения мира</w:t>
      </w:r>
    </w:p>
    <w:p w14:paraId="16A89ACC">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Численность и воспроизводство населения. Численность населения. Воспроизводство населения. Первый тип воспроизводства. Второй тип воспроизводства. Демографическая политика. Демографический переход. Качество населения.</w:t>
      </w:r>
    </w:p>
    <w:p w14:paraId="3D1A1482">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Состав (структура) населения. Половой состав. Возрастной состав, трудовые ресурсы. Этнолингвистический состав. Религиозный состав.</w:t>
      </w:r>
    </w:p>
    <w:p w14:paraId="4CCDC163">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Размещение и миграции населения. Размещение и плотность населения. Миграции населения.</w:t>
      </w:r>
    </w:p>
    <w:p w14:paraId="6CB5BD84">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Городское и сельское население. Городское население. Урбанизация. Уровни и темпы урбанизации. Сельское население. Население и окружающая среда. География населения.</w:t>
      </w:r>
    </w:p>
    <w:p w14:paraId="18D090DB">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b/>
          <w:bCs/>
          <w:i/>
          <w:iCs/>
          <w:caps w:val="0"/>
          <w:color w:val="auto"/>
          <w:spacing w:val="0"/>
          <w:sz w:val="28"/>
          <w:szCs w:val="28"/>
        </w:rPr>
      </w:pPr>
      <w:r>
        <w:rPr>
          <w:rFonts w:hint="default" w:ascii="Times New Roman" w:hAnsi="Times New Roman" w:eastAsia="Helvetica" w:cs="Times New Roman"/>
          <w:b/>
          <w:bCs/>
          <w:i/>
          <w:iCs/>
          <w:caps w:val="0"/>
          <w:color w:val="auto"/>
          <w:spacing w:val="0"/>
          <w:sz w:val="28"/>
          <w:szCs w:val="28"/>
          <w:shd w:val="clear" w:fill="FFFFFF"/>
        </w:rPr>
        <w:t>Тема 4. Научно-техническая революция и мировое хозяйство</w:t>
      </w:r>
    </w:p>
    <w:p w14:paraId="6FEA230F">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Научно-техническая революция. Характерные черты и основные части. Наука. Техника и технология. Производство. Управление.</w:t>
      </w:r>
    </w:p>
    <w:p w14:paraId="3147A3F1">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Мировое хозяйство. Понятие о мировом хозяйстве. Международное географическое разделение труда. Отрасль международной специализации. Международная экономическая интеграция. Глобализация.</w:t>
      </w:r>
    </w:p>
    <w:p w14:paraId="4787FEE4">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Отраслевая и территориальная структура мирового хозяйства. Три типа структуры. Структура материального производства. Модели мирового хозяйства. Территориальная структура. Региональная политика.</w:t>
      </w:r>
    </w:p>
    <w:p w14:paraId="47C1C0B1">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Факторы размещения. Старые факторы. Новые факторы.</w:t>
      </w:r>
    </w:p>
    <w:p w14:paraId="2D90C5D9">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b/>
          <w:bCs/>
          <w:i/>
          <w:iCs/>
          <w:caps w:val="0"/>
          <w:color w:val="auto"/>
          <w:spacing w:val="0"/>
          <w:sz w:val="28"/>
          <w:szCs w:val="28"/>
        </w:rPr>
      </w:pPr>
      <w:r>
        <w:rPr>
          <w:rFonts w:hint="default" w:ascii="Times New Roman" w:hAnsi="Times New Roman" w:eastAsia="Helvetica" w:cs="Times New Roman"/>
          <w:b/>
          <w:bCs/>
          <w:i/>
          <w:iCs/>
          <w:caps w:val="0"/>
          <w:color w:val="auto"/>
          <w:spacing w:val="0"/>
          <w:sz w:val="28"/>
          <w:szCs w:val="28"/>
          <w:shd w:val="clear" w:fill="FFFFFF"/>
        </w:rPr>
        <w:t>Тема 5. География отраслей мирового хозяйства</w:t>
      </w:r>
    </w:p>
    <w:p w14:paraId="140AB55E">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География промышленности. Топливно-энергетическая. Нефтяная, газовая, угольная. Электроэнергетика. Нетрадиционные источники энергии. Горнодобывающая. Металлургическая. Машиностроение. Лесная и деревообрабатывающая. Химическая. Лёгкая. Промышленность и окружающая среда.</w:t>
      </w:r>
    </w:p>
    <w:p w14:paraId="5FC755D3">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География сельского хозяйства. «Зелёная революция». Растениеводство. Зерновые культуры. Другие продовольственные культуры. Непродовольственные культуры. Животноводство. Рыболовство. Сельское хозяйство и окружающая среда.</w:t>
      </w:r>
    </w:p>
    <w:p w14:paraId="784419E9">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География транспорта. Мировая транспортная система. Сухопутный. Водный. Воздушный. Географические различия в мировой транспортной системе. Транспорт и окружающая среда.</w:t>
      </w:r>
    </w:p>
    <w:p w14:paraId="76BE3BB1">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Международные экономические отношения. Всемирные экономические отношения. Мировая торговля. Мировой рынок капитала. Международное производственное и научно-техническое сотрудничество. Международный туризм.</w:t>
      </w:r>
    </w:p>
    <w:p w14:paraId="3C8D13C1">
      <w:pPr>
        <w:keepNext w:val="0"/>
        <w:keepLines w:val="0"/>
        <w:pageBreakBefore w:val="0"/>
        <w:widowControl/>
        <w:kinsoku/>
        <w:wordWrap/>
        <w:overflowPunct/>
        <w:topLinePunct w:val="0"/>
        <w:autoSpaceDE/>
        <w:autoSpaceDN/>
        <w:bidi w:val="0"/>
        <w:adjustRightInd/>
        <w:snapToGrid/>
        <w:spacing w:before="0" w:after="0" w:line="240" w:lineRule="auto"/>
        <w:ind w:left="120" w:firstLine="280" w:firstLineChars="100"/>
        <w:jc w:val="both"/>
        <w:textAlignment w:val="auto"/>
        <w:rPr>
          <w:rFonts w:hint="default" w:ascii="Times New Roman" w:hAnsi="Times New Roman" w:cs="Times New Roman"/>
          <w:color w:val="auto"/>
          <w:sz w:val="28"/>
          <w:szCs w:val="28"/>
        </w:rPr>
      </w:pPr>
    </w:p>
    <w:p w14:paraId="619CD6A1">
      <w:pPr>
        <w:keepNext w:val="0"/>
        <w:keepLines w:val="0"/>
        <w:pageBreakBefore w:val="0"/>
        <w:widowControl/>
        <w:kinsoku/>
        <w:wordWrap/>
        <w:overflowPunct/>
        <w:topLinePunct w:val="0"/>
        <w:autoSpaceDE/>
        <w:autoSpaceDN/>
        <w:bidi w:val="0"/>
        <w:adjustRightInd/>
        <w:snapToGrid/>
        <w:spacing w:before="0" w:after="0" w:line="240" w:lineRule="auto"/>
        <w:ind w:left="120" w:firstLine="280" w:firstLineChars="100"/>
        <w:jc w:val="both"/>
        <w:textAlignment w:val="auto"/>
        <w:rPr>
          <w:rFonts w:hint="default" w:ascii="Times New Roman" w:hAnsi="Times New Roman" w:cs="Times New Roman"/>
          <w:color w:val="auto"/>
          <w:sz w:val="28"/>
          <w:szCs w:val="28"/>
        </w:rPr>
      </w:pPr>
      <w:r>
        <w:rPr>
          <w:rFonts w:hint="default" w:ascii="Times New Roman" w:hAnsi="Times New Roman" w:cs="Times New Roman"/>
          <w:b/>
          <w:i w:val="0"/>
          <w:color w:val="auto"/>
          <w:sz w:val="28"/>
          <w:szCs w:val="28"/>
        </w:rPr>
        <w:t>11 КЛАСС</w:t>
      </w:r>
    </w:p>
    <w:p w14:paraId="7335A87F">
      <w:pPr>
        <w:keepNext w:val="0"/>
        <w:keepLines w:val="0"/>
        <w:pageBreakBefore w:val="0"/>
        <w:widowControl/>
        <w:kinsoku/>
        <w:wordWrap/>
        <w:overflowPunct/>
        <w:topLinePunct w:val="0"/>
        <w:autoSpaceDE/>
        <w:autoSpaceDN/>
        <w:bidi w:val="0"/>
        <w:adjustRightInd/>
        <w:snapToGrid/>
        <w:spacing w:before="0" w:after="0" w:line="240" w:lineRule="auto"/>
        <w:ind w:left="120" w:firstLine="280" w:firstLineChars="100"/>
        <w:jc w:val="both"/>
        <w:textAlignment w:val="auto"/>
        <w:rPr>
          <w:rFonts w:hint="default" w:ascii="Times New Roman" w:hAnsi="Times New Roman" w:cs="Times New Roman"/>
          <w:color w:val="auto"/>
          <w:sz w:val="28"/>
          <w:szCs w:val="28"/>
        </w:rPr>
      </w:pPr>
    </w:p>
    <w:p w14:paraId="3D534048">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b/>
          <w:bCs/>
          <w:i/>
          <w:iCs/>
          <w:caps w:val="0"/>
          <w:color w:val="auto"/>
          <w:spacing w:val="0"/>
          <w:sz w:val="28"/>
          <w:szCs w:val="28"/>
        </w:rPr>
      </w:pPr>
      <w:r>
        <w:rPr>
          <w:rFonts w:hint="default" w:ascii="Times New Roman" w:hAnsi="Times New Roman" w:eastAsia="Helvetica" w:cs="Times New Roman"/>
          <w:b/>
          <w:bCs/>
          <w:i/>
          <w:iCs/>
          <w:caps w:val="0"/>
          <w:color w:val="auto"/>
          <w:spacing w:val="0"/>
          <w:sz w:val="28"/>
          <w:szCs w:val="28"/>
          <w:shd w:val="clear" w:fill="FFFFFF"/>
        </w:rPr>
        <w:t>Тема 6. Зарубежная Европа</w:t>
      </w:r>
    </w:p>
    <w:p w14:paraId="268A7AC6">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Общая характеристика региона. Территория, границы, положение. Природные условия и ресурсы. Население. Хозяйство. Промышленность. Сельское хозяйство. Транспорт. Наука и финансы. Отдых и туризм. Охрана окружающей среды.</w:t>
      </w:r>
    </w:p>
    <w:p w14:paraId="2D2A4D78">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Географический рисунок расселения и хозяйства. «Центральная ось» развития. Высокоразвитые районы. Старопром</w:t>
      </w:r>
      <w:r>
        <w:rPr>
          <w:rFonts w:hint="default" w:ascii="Times New Roman" w:hAnsi="Times New Roman" w:eastAsia="Helvetica" w:cs="Times New Roman"/>
          <w:i w:val="0"/>
          <w:iCs w:val="0"/>
          <w:caps w:val="0"/>
          <w:color w:val="auto"/>
          <w:spacing w:val="0"/>
          <w:sz w:val="28"/>
          <w:szCs w:val="28"/>
          <w:shd w:val="clear" w:fill="FFFFFF"/>
          <w:lang w:val="ru-RU"/>
        </w:rPr>
        <w:t>ы</w:t>
      </w:r>
      <w:r>
        <w:rPr>
          <w:rFonts w:hint="default" w:ascii="Times New Roman" w:hAnsi="Times New Roman" w:eastAsia="Helvetica" w:cs="Times New Roman"/>
          <w:i w:val="0"/>
          <w:iCs w:val="0"/>
          <w:caps w:val="0"/>
          <w:color w:val="auto"/>
          <w:spacing w:val="0"/>
          <w:sz w:val="28"/>
          <w:szCs w:val="28"/>
          <w:shd w:val="clear" w:fill="FFFFFF"/>
        </w:rPr>
        <w:t>шленные районы. Отсталые аграрные регионы. Районы нового освоения. Влияние международной экономической интеграции.</w:t>
      </w:r>
    </w:p>
    <w:p w14:paraId="18CCD5D2">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Субрегионы и страны. Субрегионы зарубежной Европы. Федеративная Республика Германия.</w:t>
      </w:r>
    </w:p>
    <w:p w14:paraId="0EEE25EA">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b/>
          <w:bCs/>
          <w:i/>
          <w:iCs/>
          <w:caps w:val="0"/>
          <w:color w:val="auto"/>
          <w:spacing w:val="0"/>
          <w:sz w:val="28"/>
          <w:szCs w:val="28"/>
        </w:rPr>
      </w:pPr>
      <w:r>
        <w:rPr>
          <w:rFonts w:hint="default" w:ascii="Times New Roman" w:hAnsi="Times New Roman" w:eastAsia="Helvetica" w:cs="Times New Roman"/>
          <w:b/>
          <w:bCs/>
          <w:i/>
          <w:iCs/>
          <w:caps w:val="0"/>
          <w:color w:val="auto"/>
          <w:spacing w:val="0"/>
          <w:sz w:val="28"/>
          <w:szCs w:val="28"/>
          <w:shd w:val="clear" w:fill="FFFFFF"/>
        </w:rPr>
        <w:t>Тема 7. Зарубежная Азия. Австралия</w:t>
      </w:r>
    </w:p>
    <w:p w14:paraId="7AF90046">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Общая характеристика. Территория, границы, положение. Население. Природные условия и ресурсы. Центры экономики. Сельское хозяйство. Охрана окружающей среды.</w:t>
      </w:r>
    </w:p>
    <w:p w14:paraId="29B20CD2">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Китай. Территория, границы, положение. Население. Китайское «экономическое чудо». Отрасли хозяйства. Внутренние различия и города.</w:t>
      </w:r>
    </w:p>
    <w:p w14:paraId="7528D4CA">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Япония. Территория, границы, положение. Население. Хозяйство.</w:t>
      </w:r>
    </w:p>
    <w:p w14:paraId="1135B18B">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Территориальная структура хозяйства.</w:t>
      </w:r>
    </w:p>
    <w:p w14:paraId="1CE99A34">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Индия. Территория, границы, положение. Население. Общая характеристика хозяйства. Промышленность. Сельское хозяйство. Географический рисунок хозяйства и расселения.</w:t>
      </w:r>
    </w:p>
    <w:p w14:paraId="11E6FE5A">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Австралия. Общие сведения. Хозяйство. Внутренние различия.</w:t>
      </w:r>
    </w:p>
    <w:p w14:paraId="794B5215">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b/>
          <w:bCs/>
          <w:i/>
          <w:iCs/>
          <w:caps w:val="0"/>
          <w:color w:val="auto"/>
          <w:spacing w:val="0"/>
          <w:sz w:val="28"/>
          <w:szCs w:val="28"/>
        </w:rPr>
      </w:pPr>
      <w:r>
        <w:rPr>
          <w:rFonts w:hint="default" w:ascii="Times New Roman" w:hAnsi="Times New Roman" w:eastAsia="Helvetica" w:cs="Times New Roman"/>
          <w:b/>
          <w:bCs/>
          <w:i/>
          <w:iCs/>
          <w:caps w:val="0"/>
          <w:color w:val="auto"/>
          <w:spacing w:val="0"/>
          <w:sz w:val="28"/>
          <w:szCs w:val="28"/>
          <w:shd w:val="clear" w:fill="FFFFFF"/>
        </w:rPr>
        <w:t>Тема 8. Африка</w:t>
      </w:r>
    </w:p>
    <w:p w14:paraId="62AAEED4">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Общая характеристика. Территория, границы, положение. Государственный строй. Природные условия и ресурсы. Население. Хозяйство.</w:t>
      </w:r>
    </w:p>
    <w:p w14:paraId="27E25638">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Субрегионы Африки. Северная Африка. Тропическая Африка. ЮАР.</w:t>
      </w:r>
    </w:p>
    <w:p w14:paraId="02669920">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b/>
          <w:bCs/>
          <w:i/>
          <w:iCs/>
          <w:caps w:val="0"/>
          <w:color w:val="auto"/>
          <w:spacing w:val="0"/>
          <w:sz w:val="28"/>
          <w:szCs w:val="28"/>
        </w:rPr>
      </w:pPr>
      <w:r>
        <w:rPr>
          <w:rFonts w:hint="default" w:ascii="Times New Roman" w:hAnsi="Times New Roman" w:eastAsia="Helvetica" w:cs="Times New Roman"/>
          <w:b/>
          <w:bCs/>
          <w:i/>
          <w:iCs/>
          <w:caps w:val="0"/>
          <w:color w:val="auto"/>
          <w:spacing w:val="0"/>
          <w:sz w:val="28"/>
          <w:szCs w:val="28"/>
          <w:shd w:val="clear" w:fill="FFFFFF"/>
        </w:rPr>
        <w:t>Тема 9. Северная Америка</w:t>
      </w:r>
    </w:p>
    <w:p w14:paraId="062A55D7">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Общая характеристика США. Территория, границы, положение. Государственный строй. Население. Общая характеристика хозяйства. География промышленности. География транспорта. География отдыха и туризма. Охрана окружающей среды и экологические проблемы.</w:t>
      </w:r>
    </w:p>
    <w:p w14:paraId="42E00E7E">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Макрорегионы США. Макрорайонирование США. Северо-Восток.</w:t>
      </w:r>
    </w:p>
    <w:p w14:paraId="7A4D3846">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Средний Запад. Юг. Запад.</w:t>
      </w:r>
    </w:p>
    <w:p w14:paraId="1CA41ED1">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Канада. Общие сведения. Хозяйство. Внутренние различия.</w:t>
      </w:r>
    </w:p>
    <w:p w14:paraId="4C09A5B2">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b/>
          <w:bCs/>
          <w:i/>
          <w:iCs/>
          <w:caps w:val="0"/>
          <w:color w:val="auto"/>
          <w:spacing w:val="0"/>
          <w:sz w:val="28"/>
          <w:szCs w:val="28"/>
        </w:rPr>
      </w:pPr>
      <w:r>
        <w:rPr>
          <w:rFonts w:hint="default" w:ascii="Times New Roman" w:hAnsi="Times New Roman" w:eastAsia="Helvetica" w:cs="Times New Roman"/>
          <w:b/>
          <w:bCs/>
          <w:i/>
          <w:iCs/>
          <w:caps w:val="0"/>
          <w:color w:val="auto"/>
          <w:spacing w:val="0"/>
          <w:sz w:val="28"/>
          <w:szCs w:val="28"/>
          <w:shd w:val="clear" w:fill="FFFFFF"/>
        </w:rPr>
        <w:t>Тема 10. Латинская Америка</w:t>
      </w:r>
    </w:p>
    <w:p w14:paraId="7219E57D">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Общая характеристика. Территория, границы, положение. Население. Природные условия и ресурсы. Хозяйство. Территориальная структура хозяйства. Охрана окружающей среды и экологические проблемы.</w:t>
      </w:r>
    </w:p>
    <w:p w14:paraId="0412BB0A">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Бразилия. Бразилия – тропический гигант. Изменения в территориальной структуре хозяйства.</w:t>
      </w:r>
    </w:p>
    <w:p w14:paraId="5CB71594">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b/>
          <w:bCs/>
          <w:i/>
          <w:iCs/>
          <w:caps w:val="0"/>
          <w:color w:val="auto"/>
          <w:spacing w:val="0"/>
          <w:sz w:val="28"/>
          <w:szCs w:val="28"/>
        </w:rPr>
      </w:pPr>
      <w:r>
        <w:rPr>
          <w:rFonts w:hint="default" w:ascii="Times New Roman" w:hAnsi="Times New Roman" w:eastAsia="Helvetica" w:cs="Times New Roman"/>
          <w:b/>
          <w:bCs/>
          <w:i/>
          <w:iCs/>
          <w:caps w:val="0"/>
          <w:color w:val="auto"/>
          <w:spacing w:val="0"/>
          <w:sz w:val="28"/>
          <w:szCs w:val="28"/>
          <w:shd w:val="clear" w:fill="FFFFFF"/>
        </w:rPr>
        <w:t>Тема 11. Россия в современном мире</w:t>
      </w:r>
    </w:p>
    <w:p w14:paraId="6753AC8A">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Место России в мире. В политике. В природно-ресурсном потенциале. В населении.</w:t>
      </w:r>
    </w:p>
    <w:p w14:paraId="1BC47263">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Место в мировом хозяйстве. Экономика России на мировом фоне. Место в отдельных отраслях. Место по качеству жизни. Перспективы развития России.</w:t>
      </w:r>
    </w:p>
    <w:p w14:paraId="588EF2ED">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b/>
          <w:bCs/>
          <w:i/>
          <w:iCs/>
          <w:caps w:val="0"/>
          <w:color w:val="auto"/>
          <w:spacing w:val="0"/>
          <w:sz w:val="28"/>
          <w:szCs w:val="28"/>
        </w:rPr>
      </w:pPr>
      <w:r>
        <w:rPr>
          <w:rFonts w:hint="default" w:ascii="Times New Roman" w:hAnsi="Times New Roman" w:eastAsia="Helvetica" w:cs="Times New Roman"/>
          <w:b/>
          <w:bCs/>
          <w:i/>
          <w:iCs/>
          <w:caps w:val="0"/>
          <w:color w:val="auto"/>
          <w:spacing w:val="0"/>
          <w:sz w:val="28"/>
          <w:szCs w:val="28"/>
          <w:shd w:val="clear" w:fill="FFFFFF"/>
        </w:rPr>
        <w:t>Тема 12. Глобальные проблемы человечества</w:t>
      </w:r>
    </w:p>
    <w:p w14:paraId="24CBB429">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Глобальные проблемы человечества. Мира и разоружения. Между- народного терроризма. Экологическая. Демографическая. Энергетическая. Продовольственная. Преодоления отсталости развивающихся стран. Другие глобальные проблемы.</w:t>
      </w:r>
    </w:p>
    <w:p w14:paraId="3885CA71">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240" w:lineRule="auto"/>
        <w:ind w:left="0" w:right="0" w:firstLine="280" w:firstLineChars="100"/>
        <w:jc w:val="both"/>
        <w:textAlignment w:val="auto"/>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Стратегия устойчивого развития. Глобальные прогнозы. Понятие об устойчивом развитии. Компоненты устойчивого развития. Устойчивое развитие и география.</w:t>
      </w:r>
    </w:p>
    <w:p w14:paraId="6314E5E8">
      <w:pPr>
        <w:spacing w:before="0" w:after="0" w:line="240" w:lineRule="auto"/>
        <w:ind w:firstLine="600"/>
        <w:jc w:val="both"/>
        <w:rPr>
          <w:rFonts w:hint="default" w:ascii="Times New Roman" w:hAnsi="Times New Roman" w:cs="Times New Roman"/>
          <w:sz w:val="28"/>
          <w:szCs w:val="28"/>
        </w:rPr>
      </w:pPr>
      <w:r>
        <w:rPr>
          <w:rFonts w:hint="default" w:ascii="Times New Roman" w:hAnsi="Times New Roman" w:cs="Times New Roman"/>
          <w:b/>
          <w:i w:val="0"/>
          <w:color w:val="000000"/>
          <w:sz w:val="28"/>
          <w:szCs w:val="28"/>
        </w:rPr>
        <w:t>Практическая работа</w:t>
      </w:r>
    </w:p>
    <w:p w14:paraId="172EEC5B">
      <w:pPr>
        <w:spacing w:before="0" w:after="0" w:line="240" w:lineRule="auto"/>
        <w:ind w:firstLine="600"/>
        <w:jc w:val="both"/>
        <w:rPr>
          <w:rFonts w:hint="default" w:ascii="Times New Roman" w:hAnsi="Times New Roman" w:cs="Times New Roman"/>
          <w:sz w:val="28"/>
          <w:szCs w:val="28"/>
        </w:rPr>
      </w:pPr>
      <w:r>
        <w:rPr>
          <w:rFonts w:hint="default" w:ascii="Times New Roman" w:hAnsi="Times New Roman" w:cs="Times New Roman"/>
          <w:b w:val="0"/>
          <w:i w:val="0"/>
          <w:color w:val="000000"/>
          <w:sz w:val="28"/>
          <w:szCs w:val="28"/>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14:paraId="4CF5F5A1">
      <w:pPr>
        <w:sectPr>
          <w:pgSz w:w="11906" w:h="16383"/>
          <w:cols w:space="720" w:num="1"/>
        </w:sectPr>
      </w:pPr>
      <w:bookmarkStart w:id="9" w:name="block-83500125"/>
    </w:p>
    <w:bookmarkEnd w:id="8"/>
    <w:bookmarkEnd w:id="9"/>
    <w:p w14:paraId="5A10D7D8">
      <w:pPr>
        <w:spacing w:before="0" w:after="0" w:line="264" w:lineRule="auto"/>
        <w:ind w:firstLine="600"/>
        <w:jc w:val="both"/>
      </w:pPr>
      <w:bookmarkStart w:id="10" w:name="block-83500127"/>
      <w:r>
        <w:rPr>
          <w:rFonts w:ascii="Times New Roman" w:hAnsi="Times New Roman"/>
          <w:b/>
          <w:i w:val="0"/>
          <w:color w:val="000000"/>
          <w:sz w:val="28"/>
        </w:rPr>
        <w:t>ПЛАНИРУЕМЫЕ РЕЗУЛЬТАТЫ ОСВОЕНИЯ УЧЕБНОГО ПРЕДМЕТА «ГЕОГРАФИЯ»</w:t>
      </w:r>
    </w:p>
    <w:p w14:paraId="2C3C9595">
      <w:pPr>
        <w:spacing w:before="0" w:after="0" w:line="264" w:lineRule="auto"/>
        <w:ind w:left="120"/>
        <w:jc w:val="both"/>
      </w:pPr>
      <w:r>
        <w:rPr>
          <w:rFonts w:ascii="Times New Roman" w:hAnsi="Times New Roman"/>
          <w:b/>
          <w:i w:val="0"/>
          <w:color w:val="000000"/>
          <w:sz w:val="28"/>
        </w:rPr>
        <w:t>ЛИЧНОСТНЫЕ РЕЗУЛЬТАТЫ</w:t>
      </w:r>
    </w:p>
    <w:p w14:paraId="29D37940">
      <w:pPr>
        <w:spacing w:before="0" w:after="0" w:line="264" w:lineRule="auto"/>
        <w:ind w:firstLine="600"/>
        <w:jc w:val="both"/>
      </w:pPr>
      <w:r>
        <w:rPr>
          <w:rFonts w:ascii="Times New Roman" w:hAnsi="Times New Roman"/>
          <w:b w:val="0"/>
          <w:i w:val="0"/>
          <w:color w:val="000000"/>
          <w:sz w:val="28"/>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5C478174">
      <w:pPr>
        <w:spacing w:before="0" w:after="0" w:line="264" w:lineRule="auto"/>
        <w:ind w:firstLine="600"/>
        <w:jc w:val="both"/>
      </w:pPr>
      <w:r>
        <w:rPr>
          <w:rFonts w:ascii="Times New Roman" w:hAnsi="Times New Roman"/>
          <w:b/>
          <w:i w:val="0"/>
          <w:color w:val="000000"/>
          <w:sz w:val="28"/>
        </w:rPr>
        <w:t>гражданского воспитания:</w:t>
      </w:r>
    </w:p>
    <w:p w14:paraId="3CBC3347">
      <w:pPr>
        <w:numPr>
          <w:ilvl w:val="0"/>
          <w:numId w:val="1"/>
        </w:numPr>
        <w:spacing w:before="0" w:after="0" w:line="264" w:lineRule="auto"/>
        <w:jc w:val="both"/>
      </w:pPr>
      <w:r>
        <w:rPr>
          <w:rFonts w:ascii="Times New Roman" w:hAnsi="Times New Roman"/>
          <w:b w:val="0"/>
          <w:i w:val="0"/>
          <w:color w:val="000000"/>
          <w:sz w:val="28"/>
        </w:rPr>
        <w:t xml:space="preserve">сформированность гражданской позиции обучающегося как активного и ответственного члена российского общества; </w:t>
      </w:r>
    </w:p>
    <w:p w14:paraId="5C99DF5C">
      <w:pPr>
        <w:numPr>
          <w:ilvl w:val="0"/>
          <w:numId w:val="1"/>
        </w:numPr>
        <w:spacing w:before="0" w:after="0" w:line="264" w:lineRule="auto"/>
        <w:jc w:val="both"/>
      </w:pPr>
      <w:r>
        <w:rPr>
          <w:rFonts w:ascii="Times New Roman" w:hAnsi="Times New Roman"/>
          <w:b w:val="0"/>
          <w:i w:val="0"/>
          <w:color w:val="000000"/>
          <w:sz w:val="28"/>
        </w:rPr>
        <w:t>осознание своих конституционных прав и обязанностей, уважение закона и правопорядка;</w:t>
      </w:r>
    </w:p>
    <w:p w14:paraId="10B990B9">
      <w:pPr>
        <w:numPr>
          <w:ilvl w:val="0"/>
          <w:numId w:val="1"/>
        </w:numPr>
        <w:spacing w:before="0" w:after="0" w:line="264" w:lineRule="auto"/>
        <w:jc w:val="both"/>
      </w:pPr>
      <w:r>
        <w:rPr>
          <w:rFonts w:ascii="Times New Roman" w:hAnsi="Times New Roman"/>
          <w:b w:val="0"/>
          <w:i w:val="0"/>
          <w:color w:val="000000"/>
          <w:sz w:val="28"/>
        </w:rPr>
        <w:t>принятие традиционных национальных, общечеловеческих гуманистических и демократических ценностей;</w:t>
      </w:r>
    </w:p>
    <w:p w14:paraId="1DDC8B4D">
      <w:pPr>
        <w:numPr>
          <w:ilvl w:val="0"/>
          <w:numId w:val="1"/>
        </w:numPr>
        <w:spacing w:before="0" w:after="0" w:line="264" w:lineRule="auto"/>
        <w:jc w:val="both"/>
      </w:pPr>
      <w:r>
        <w:rPr>
          <w:rFonts w:ascii="Times New Roman" w:hAnsi="Times New Roman"/>
          <w:b w:val="0"/>
          <w:i w:val="0"/>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AB24526">
      <w:pPr>
        <w:numPr>
          <w:ilvl w:val="0"/>
          <w:numId w:val="1"/>
        </w:numPr>
        <w:spacing w:before="0" w:after="0" w:line="264" w:lineRule="auto"/>
        <w:jc w:val="both"/>
      </w:pPr>
      <w:r>
        <w:rPr>
          <w:rFonts w:ascii="Times New Roman" w:hAnsi="Times New Roman"/>
          <w:b w:val="0"/>
          <w:i w:val="0"/>
          <w:color w:val="000000"/>
          <w:sz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18E43F7E">
      <w:pPr>
        <w:numPr>
          <w:ilvl w:val="0"/>
          <w:numId w:val="1"/>
        </w:numPr>
        <w:spacing w:before="0" w:after="0" w:line="264" w:lineRule="auto"/>
        <w:jc w:val="both"/>
      </w:pPr>
      <w:r>
        <w:rPr>
          <w:rFonts w:ascii="Times New Roman" w:hAnsi="Times New Roman"/>
          <w:b w:val="0"/>
          <w:i w:val="0"/>
          <w:color w:val="000000"/>
          <w:sz w:val="28"/>
        </w:rPr>
        <w:t>умение взаимодействовать с социальными институтами в соответствии с их функциями и назначением;</w:t>
      </w:r>
    </w:p>
    <w:p w14:paraId="5DFEF1DB">
      <w:pPr>
        <w:numPr>
          <w:ilvl w:val="0"/>
          <w:numId w:val="1"/>
        </w:numPr>
        <w:spacing w:before="0" w:after="0" w:line="264" w:lineRule="auto"/>
        <w:jc w:val="both"/>
      </w:pPr>
      <w:r>
        <w:rPr>
          <w:rFonts w:ascii="Times New Roman" w:hAnsi="Times New Roman"/>
          <w:b w:val="0"/>
          <w:i w:val="0"/>
          <w:color w:val="000000"/>
          <w:sz w:val="28"/>
        </w:rPr>
        <w:t>готовность к гуманитарной и волонтёрской деятельности;</w:t>
      </w:r>
    </w:p>
    <w:p w14:paraId="615E6B01">
      <w:pPr>
        <w:spacing w:before="0" w:after="0" w:line="264" w:lineRule="auto"/>
        <w:ind w:firstLine="600"/>
        <w:jc w:val="both"/>
      </w:pPr>
      <w:r>
        <w:rPr>
          <w:rFonts w:ascii="Times New Roman" w:hAnsi="Times New Roman"/>
          <w:b/>
          <w:i w:val="0"/>
          <w:color w:val="000000"/>
          <w:sz w:val="28"/>
        </w:rPr>
        <w:t>патриотического воспитания:</w:t>
      </w:r>
    </w:p>
    <w:p w14:paraId="38D769A3">
      <w:pPr>
        <w:numPr>
          <w:ilvl w:val="0"/>
          <w:numId w:val="2"/>
        </w:numPr>
        <w:spacing w:before="0" w:after="0" w:line="264" w:lineRule="auto"/>
        <w:jc w:val="both"/>
      </w:pPr>
      <w:r>
        <w:rPr>
          <w:rFonts w:ascii="Times New Roman" w:hAnsi="Times New Roman"/>
          <w:b w:val="0"/>
          <w:i w:val="0"/>
          <w:color w:val="000000"/>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54FF1F3F">
      <w:pPr>
        <w:numPr>
          <w:ilvl w:val="0"/>
          <w:numId w:val="2"/>
        </w:numPr>
        <w:spacing w:before="0" w:after="0" w:line="264" w:lineRule="auto"/>
        <w:jc w:val="both"/>
      </w:pPr>
      <w:r>
        <w:rPr>
          <w:rFonts w:ascii="Times New Roman" w:hAnsi="Times New Roman"/>
          <w:b w:val="0"/>
          <w:i w:val="0"/>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1AD2B7C2">
      <w:pPr>
        <w:numPr>
          <w:ilvl w:val="0"/>
          <w:numId w:val="2"/>
        </w:numPr>
        <w:spacing w:before="0" w:after="0" w:line="264" w:lineRule="auto"/>
        <w:jc w:val="both"/>
      </w:pPr>
      <w:r>
        <w:rPr>
          <w:rFonts w:ascii="Times New Roman" w:hAnsi="Times New Roman"/>
          <w:b w:val="0"/>
          <w:i w:val="0"/>
          <w:color w:val="000000"/>
          <w:sz w:val="28"/>
        </w:rPr>
        <w:t>идейная убеждённость, готовность к служению и защите Отечества, ответственность за его судьбу;</w:t>
      </w:r>
    </w:p>
    <w:p w14:paraId="79328D24">
      <w:pPr>
        <w:spacing w:before="0" w:after="0" w:line="264" w:lineRule="auto"/>
        <w:ind w:firstLine="600"/>
        <w:jc w:val="both"/>
      </w:pPr>
      <w:r>
        <w:rPr>
          <w:rFonts w:ascii="Times New Roman" w:hAnsi="Times New Roman"/>
          <w:b/>
          <w:i w:val="0"/>
          <w:color w:val="000000"/>
          <w:sz w:val="28"/>
        </w:rPr>
        <w:t>духовно-нравственного воспитания:</w:t>
      </w:r>
    </w:p>
    <w:p w14:paraId="17E75FBD">
      <w:pPr>
        <w:numPr>
          <w:ilvl w:val="0"/>
          <w:numId w:val="3"/>
        </w:numPr>
        <w:spacing w:before="0" w:after="0" w:line="264" w:lineRule="auto"/>
        <w:jc w:val="both"/>
      </w:pPr>
      <w:r>
        <w:rPr>
          <w:rFonts w:ascii="Times New Roman" w:hAnsi="Times New Roman"/>
          <w:b w:val="0"/>
          <w:i w:val="0"/>
          <w:color w:val="000000"/>
          <w:sz w:val="28"/>
        </w:rPr>
        <w:t>осознание духовных ценностей российского народа;</w:t>
      </w:r>
    </w:p>
    <w:p w14:paraId="33DE886A">
      <w:pPr>
        <w:numPr>
          <w:ilvl w:val="0"/>
          <w:numId w:val="3"/>
        </w:numPr>
        <w:spacing w:before="0" w:after="0" w:line="264" w:lineRule="auto"/>
        <w:jc w:val="both"/>
      </w:pPr>
      <w:r>
        <w:rPr>
          <w:rFonts w:ascii="Times New Roman" w:hAnsi="Times New Roman"/>
          <w:b w:val="0"/>
          <w:i w:val="0"/>
          <w:color w:val="000000"/>
          <w:sz w:val="28"/>
        </w:rPr>
        <w:t xml:space="preserve">сформированность нравственного сознания, этического поведения; </w:t>
      </w:r>
    </w:p>
    <w:p w14:paraId="13399CA3">
      <w:pPr>
        <w:numPr>
          <w:ilvl w:val="0"/>
          <w:numId w:val="3"/>
        </w:numPr>
        <w:spacing w:before="0" w:after="0" w:line="264" w:lineRule="auto"/>
        <w:jc w:val="both"/>
      </w:pPr>
      <w:r>
        <w:rPr>
          <w:rFonts w:ascii="Times New Roman" w:hAnsi="Times New Roman"/>
          <w:b w:val="0"/>
          <w:i w:val="0"/>
          <w:color w:val="000000"/>
          <w:sz w:val="28"/>
        </w:rPr>
        <w:t>способность оценивать ситуацию и принимать осознанные решения, ориентируясь на морально-нравственные нормы и ценности;</w:t>
      </w:r>
    </w:p>
    <w:p w14:paraId="348A207B">
      <w:pPr>
        <w:numPr>
          <w:ilvl w:val="0"/>
          <w:numId w:val="3"/>
        </w:numPr>
        <w:spacing w:before="0" w:after="0" w:line="264" w:lineRule="auto"/>
        <w:jc w:val="both"/>
      </w:pPr>
      <w:r>
        <w:rPr>
          <w:rFonts w:ascii="Times New Roman" w:hAnsi="Times New Roman"/>
          <w:b w:val="0"/>
          <w:i w:val="0"/>
          <w:color w:val="000000"/>
          <w:sz w:val="28"/>
        </w:rPr>
        <w:t>осознание личного вклада в построение устойчивого будущего на основе формирования элементов географической и экологической культуры;</w:t>
      </w:r>
    </w:p>
    <w:p w14:paraId="02B2613E">
      <w:pPr>
        <w:numPr>
          <w:ilvl w:val="0"/>
          <w:numId w:val="3"/>
        </w:numPr>
        <w:spacing w:before="0" w:after="0" w:line="264" w:lineRule="auto"/>
        <w:jc w:val="both"/>
      </w:pPr>
      <w:r>
        <w:rPr>
          <w:rFonts w:ascii="Times New Roman" w:hAnsi="Times New Roman"/>
          <w:b w:val="0"/>
          <w:i w:val="0"/>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6267FEBA">
      <w:pPr>
        <w:spacing w:before="0" w:after="0" w:line="264" w:lineRule="auto"/>
        <w:ind w:firstLine="600"/>
        <w:jc w:val="both"/>
      </w:pPr>
      <w:r>
        <w:rPr>
          <w:rFonts w:ascii="Times New Roman" w:hAnsi="Times New Roman"/>
          <w:b/>
          <w:i w:val="0"/>
          <w:color w:val="000000"/>
          <w:sz w:val="28"/>
        </w:rPr>
        <w:t>эстетического воспитания:</w:t>
      </w:r>
    </w:p>
    <w:p w14:paraId="1F1715A8">
      <w:pPr>
        <w:numPr>
          <w:ilvl w:val="0"/>
          <w:numId w:val="4"/>
        </w:numPr>
        <w:spacing w:before="0" w:after="0" w:line="264" w:lineRule="auto"/>
        <w:jc w:val="both"/>
      </w:pPr>
      <w:r>
        <w:rPr>
          <w:rFonts w:ascii="Times New Roman" w:hAnsi="Times New Roman"/>
          <w:b w:val="0"/>
          <w:i w:val="0"/>
          <w:color w:val="000000"/>
          <w:sz w:val="28"/>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2E95918B">
      <w:pPr>
        <w:numPr>
          <w:ilvl w:val="0"/>
          <w:numId w:val="4"/>
        </w:numPr>
        <w:spacing w:before="0" w:after="0" w:line="264" w:lineRule="auto"/>
        <w:jc w:val="both"/>
      </w:pPr>
      <w:r>
        <w:rPr>
          <w:rFonts w:ascii="Times New Roman" w:hAnsi="Times New Roman"/>
          <w:b w:val="0"/>
          <w:i w:val="0"/>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48539B69">
      <w:pPr>
        <w:numPr>
          <w:ilvl w:val="0"/>
          <w:numId w:val="4"/>
        </w:numPr>
        <w:spacing w:before="0" w:after="0" w:line="264" w:lineRule="auto"/>
        <w:jc w:val="both"/>
      </w:pPr>
      <w:r>
        <w:rPr>
          <w:rFonts w:ascii="Times New Roman" w:hAnsi="Times New Roman"/>
          <w:b w:val="0"/>
          <w:i w:val="0"/>
          <w:color w:val="000000"/>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5F4BC06F">
      <w:pPr>
        <w:numPr>
          <w:ilvl w:val="0"/>
          <w:numId w:val="4"/>
        </w:numPr>
        <w:spacing w:before="0" w:after="0" w:line="264" w:lineRule="auto"/>
        <w:jc w:val="both"/>
      </w:pPr>
      <w:r>
        <w:rPr>
          <w:rFonts w:ascii="Times New Roman" w:hAnsi="Times New Roman"/>
          <w:b w:val="0"/>
          <w:i w:val="0"/>
          <w:color w:val="000000"/>
          <w:sz w:val="28"/>
        </w:rPr>
        <w:t>готовность к самовыражению в разных видах искусства, стремление проявлять качества творческой личности;</w:t>
      </w:r>
    </w:p>
    <w:p w14:paraId="155C64E2">
      <w:pPr>
        <w:spacing w:before="0" w:after="0" w:line="264" w:lineRule="auto"/>
        <w:ind w:firstLine="600"/>
        <w:jc w:val="both"/>
      </w:pPr>
      <w:r>
        <w:rPr>
          <w:rFonts w:ascii="Times New Roman" w:hAnsi="Times New Roman"/>
          <w:b/>
          <w:i w:val="0"/>
          <w:color w:val="333333"/>
          <w:sz w:val="28"/>
        </w:rPr>
        <w:t>ценности научного познания:</w:t>
      </w:r>
    </w:p>
    <w:p w14:paraId="2A23B828">
      <w:pPr>
        <w:numPr>
          <w:ilvl w:val="0"/>
          <w:numId w:val="5"/>
        </w:numPr>
        <w:spacing w:before="0" w:after="0" w:line="264" w:lineRule="auto"/>
        <w:jc w:val="both"/>
      </w:pPr>
      <w:r>
        <w:rPr>
          <w:rFonts w:ascii="Times New Roman" w:hAnsi="Times New Roman"/>
          <w:b w:val="0"/>
          <w:i w:val="0"/>
          <w:color w:val="000000"/>
          <w:sz w:val="28"/>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14:paraId="1F7C399E">
      <w:pPr>
        <w:numPr>
          <w:ilvl w:val="0"/>
          <w:numId w:val="5"/>
        </w:numPr>
        <w:spacing w:before="0" w:after="0" w:line="264" w:lineRule="auto"/>
        <w:jc w:val="both"/>
      </w:pPr>
      <w:r>
        <w:rPr>
          <w:rFonts w:ascii="Times New Roman" w:hAnsi="Times New Roman"/>
          <w:b w:val="0"/>
          <w:i w:val="0"/>
          <w:color w:val="000000"/>
          <w:sz w:val="28"/>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10CDD92F">
      <w:pPr>
        <w:numPr>
          <w:ilvl w:val="0"/>
          <w:numId w:val="5"/>
        </w:numPr>
        <w:spacing w:before="0" w:after="0" w:line="264" w:lineRule="auto"/>
        <w:jc w:val="both"/>
      </w:pPr>
      <w:r>
        <w:rPr>
          <w:rFonts w:ascii="Times New Roman" w:hAnsi="Times New Roman"/>
          <w:b w:val="0"/>
          <w:i w:val="0"/>
          <w:color w:val="000000"/>
          <w:sz w:val="28"/>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0BD2638C">
      <w:pPr>
        <w:spacing w:before="0" w:after="0" w:line="264" w:lineRule="auto"/>
        <w:ind w:firstLine="600"/>
        <w:jc w:val="both"/>
      </w:pPr>
      <w:r>
        <w:rPr>
          <w:rFonts w:ascii="Times New Roman" w:hAnsi="Times New Roman"/>
          <w:b/>
          <w:i w:val="0"/>
          <w:color w:val="000000"/>
          <w:sz w:val="28"/>
        </w:rPr>
        <w:t>физического воспитания:</w:t>
      </w:r>
    </w:p>
    <w:p w14:paraId="69F3BBAD">
      <w:pPr>
        <w:numPr>
          <w:ilvl w:val="0"/>
          <w:numId w:val="6"/>
        </w:numPr>
        <w:spacing w:before="0" w:after="0" w:line="264" w:lineRule="auto"/>
        <w:jc w:val="both"/>
      </w:pPr>
      <w:r>
        <w:rPr>
          <w:rFonts w:ascii="Times New Roman" w:hAnsi="Times New Roman"/>
          <w:b w:val="0"/>
          <w:i w:val="0"/>
          <w:color w:val="000000"/>
          <w:sz w:val="28"/>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14:paraId="3F4B5EC7">
      <w:pPr>
        <w:numPr>
          <w:ilvl w:val="0"/>
          <w:numId w:val="6"/>
        </w:numPr>
        <w:spacing w:before="0" w:after="0" w:line="264" w:lineRule="auto"/>
        <w:jc w:val="both"/>
      </w:pPr>
      <w:r>
        <w:rPr>
          <w:rFonts w:ascii="Times New Roman" w:hAnsi="Times New Roman"/>
          <w:b w:val="0"/>
          <w:i w:val="0"/>
          <w:color w:val="000000"/>
          <w:sz w:val="28"/>
        </w:rPr>
        <w:t>потребность в физическом совершенствовании, занятиях спортивно-оздоровительной деятельностью;</w:t>
      </w:r>
    </w:p>
    <w:p w14:paraId="30FB80DD">
      <w:pPr>
        <w:numPr>
          <w:ilvl w:val="0"/>
          <w:numId w:val="6"/>
        </w:numPr>
        <w:spacing w:before="0" w:after="0" w:line="264" w:lineRule="auto"/>
        <w:jc w:val="both"/>
      </w:pPr>
      <w:r>
        <w:rPr>
          <w:rFonts w:ascii="Times New Roman" w:hAnsi="Times New Roman"/>
          <w:b w:val="0"/>
          <w:i w:val="0"/>
          <w:color w:val="000000"/>
          <w:sz w:val="28"/>
        </w:rPr>
        <w:t>активное неприятие вредных привычек и иных форм причинения вреда физическому и психическому здоровью;</w:t>
      </w:r>
    </w:p>
    <w:p w14:paraId="3DBFE440">
      <w:pPr>
        <w:spacing w:before="0" w:after="0" w:line="264" w:lineRule="auto"/>
        <w:ind w:firstLine="600"/>
        <w:jc w:val="both"/>
      </w:pPr>
      <w:r>
        <w:rPr>
          <w:rFonts w:ascii="Times New Roman" w:hAnsi="Times New Roman"/>
          <w:b/>
          <w:i w:val="0"/>
          <w:color w:val="000000"/>
          <w:sz w:val="28"/>
        </w:rPr>
        <w:t>трудового воспитания:</w:t>
      </w:r>
    </w:p>
    <w:p w14:paraId="75EFAC86">
      <w:pPr>
        <w:numPr>
          <w:ilvl w:val="0"/>
          <w:numId w:val="7"/>
        </w:numPr>
        <w:spacing w:before="0" w:after="0" w:line="264" w:lineRule="auto"/>
        <w:jc w:val="both"/>
      </w:pPr>
      <w:r>
        <w:rPr>
          <w:rFonts w:ascii="Times New Roman" w:hAnsi="Times New Roman"/>
          <w:b w:val="0"/>
          <w:i w:val="0"/>
          <w:color w:val="000000"/>
          <w:sz w:val="28"/>
        </w:rPr>
        <w:t>готовность к труду, осознание ценности мастерства, трудолюбие;</w:t>
      </w:r>
    </w:p>
    <w:p w14:paraId="043AC900">
      <w:pPr>
        <w:numPr>
          <w:ilvl w:val="0"/>
          <w:numId w:val="7"/>
        </w:numPr>
        <w:spacing w:before="0" w:after="0" w:line="264" w:lineRule="auto"/>
        <w:jc w:val="both"/>
      </w:pPr>
      <w:r>
        <w:rPr>
          <w:rFonts w:ascii="Times New Roman" w:hAnsi="Times New Roman"/>
          <w:b w:val="0"/>
          <w:i w:val="0"/>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46E67A60">
      <w:pPr>
        <w:numPr>
          <w:ilvl w:val="0"/>
          <w:numId w:val="7"/>
        </w:numPr>
        <w:spacing w:before="0" w:after="0" w:line="264" w:lineRule="auto"/>
        <w:jc w:val="both"/>
      </w:pPr>
      <w:r>
        <w:rPr>
          <w:rFonts w:ascii="Times New Roman" w:hAnsi="Times New Roman"/>
          <w:b w:val="0"/>
          <w:i w:val="0"/>
          <w:color w:val="000000"/>
          <w:sz w:val="28"/>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14:paraId="0E43DB9F">
      <w:pPr>
        <w:numPr>
          <w:ilvl w:val="0"/>
          <w:numId w:val="7"/>
        </w:numPr>
        <w:spacing w:before="0" w:after="0" w:line="264" w:lineRule="auto"/>
        <w:jc w:val="both"/>
      </w:pPr>
      <w:r>
        <w:rPr>
          <w:rFonts w:ascii="Times New Roman" w:hAnsi="Times New Roman"/>
          <w:b w:val="0"/>
          <w:i w:val="0"/>
          <w:color w:val="000000"/>
          <w:sz w:val="28"/>
        </w:rPr>
        <w:t>готовность и способность к образованию и самообразованию на протяжении всей жизни;</w:t>
      </w:r>
    </w:p>
    <w:p w14:paraId="34CDE755">
      <w:pPr>
        <w:spacing w:before="0" w:after="0" w:line="264" w:lineRule="auto"/>
        <w:ind w:firstLine="600"/>
        <w:jc w:val="both"/>
      </w:pPr>
      <w:r>
        <w:rPr>
          <w:rFonts w:ascii="Times New Roman" w:hAnsi="Times New Roman"/>
          <w:b/>
          <w:i w:val="0"/>
          <w:color w:val="000000"/>
          <w:sz w:val="28"/>
        </w:rPr>
        <w:t>экологического воспитания:</w:t>
      </w:r>
    </w:p>
    <w:p w14:paraId="2716DA64">
      <w:pPr>
        <w:numPr>
          <w:ilvl w:val="0"/>
          <w:numId w:val="8"/>
        </w:numPr>
        <w:spacing w:before="0" w:after="0" w:line="264" w:lineRule="auto"/>
        <w:jc w:val="both"/>
      </w:pPr>
      <w:r>
        <w:rPr>
          <w:rFonts w:ascii="Times New Roman" w:hAnsi="Times New Roman"/>
          <w:b w:val="0"/>
          <w:i w:val="0"/>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14:paraId="25F1B9EE">
      <w:pPr>
        <w:numPr>
          <w:ilvl w:val="0"/>
          <w:numId w:val="8"/>
        </w:numPr>
        <w:spacing w:before="0" w:after="0" w:line="264" w:lineRule="auto"/>
        <w:jc w:val="both"/>
      </w:pPr>
      <w:r>
        <w:rPr>
          <w:rFonts w:ascii="Times New Roman" w:hAnsi="Times New Roman"/>
          <w:b w:val="0"/>
          <w:i w:val="0"/>
          <w:color w:val="000000"/>
          <w:sz w:val="28"/>
        </w:rPr>
        <w:t>планирование и осуществление действий в окружающей среде на основе знания целей устойчивого развития человечества;</w:t>
      </w:r>
    </w:p>
    <w:p w14:paraId="3D25B099">
      <w:pPr>
        <w:numPr>
          <w:ilvl w:val="0"/>
          <w:numId w:val="8"/>
        </w:numPr>
        <w:spacing w:before="0" w:after="0" w:line="264" w:lineRule="auto"/>
        <w:jc w:val="both"/>
      </w:pPr>
      <w:r>
        <w:rPr>
          <w:rFonts w:ascii="Times New Roman" w:hAnsi="Times New Roman"/>
          <w:b w:val="0"/>
          <w:i w:val="0"/>
          <w:color w:val="000000"/>
          <w:sz w:val="28"/>
        </w:rPr>
        <w:t>активное неприятие действий, приносящих вред окружающей среде;</w:t>
      </w:r>
    </w:p>
    <w:p w14:paraId="2452D634">
      <w:pPr>
        <w:numPr>
          <w:ilvl w:val="0"/>
          <w:numId w:val="8"/>
        </w:numPr>
        <w:spacing w:before="0" w:after="0" w:line="264" w:lineRule="auto"/>
        <w:jc w:val="both"/>
      </w:pPr>
      <w:r>
        <w:rPr>
          <w:rFonts w:ascii="Times New Roman" w:hAnsi="Times New Roman"/>
          <w:b w:val="0"/>
          <w:i w:val="0"/>
          <w:color w:val="000000"/>
          <w:sz w:val="28"/>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7144EAB0">
      <w:pPr>
        <w:numPr>
          <w:ilvl w:val="0"/>
          <w:numId w:val="8"/>
        </w:numPr>
        <w:spacing w:before="0" w:after="0" w:line="264" w:lineRule="auto"/>
        <w:jc w:val="both"/>
      </w:pPr>
      <w:r>
        <w:rPr>
          <w:rFonts w:ascii="Times New Roman" w:hAnsi="Times New Roman"/>
          <w:b w:val="0"/>
          <w:i w:val="0"/>
          <w:color w:val="000000"/>
          <w:sz w:val="28"/>
        </w:rPr>
        <w:t>расширение опыта деятельности экологической направленности;</w:t>
      </w:r>
    </w:p>
    <w:p w14:paraId="788C7B74">
      <w:pPr>
        <w:spacing w:before="0" w:after="0" w:line="264" w:lineRule="auto"/>
        <w:ind w:firstLine="600"/>
        <w:jc w:val="both"/>
      </w:pPr>
      <w:r>
        <w:rPr>
          <w:rFonts w:ascii="Times New Roman" w:hAnsi="Times New Roman"/>
          <w:b/>
          <w:i w:val="0"/>
          <w:color w:val="000000"/>
          <w:sz w:val="28"/>
        </w:rPr>
        <w:t xml:space="preserve">МЕТАПРЕДМЕТНЫЕ РЕЗУЛЬТАТЫ </w:t>
      </w:r>
    </w:p>
    <w:p w14:paraId="2B56B86A">
      <w:pPr>
        <w:spacing w:before="0" w:after="0" w:line="264" w:lineRule="auto"/>
        <w:ind w:firstLine="600"/>
        <w:jc w:val="both"/>
      </w:pPr>
      <w:r>
        <w:rPr>
          <w:rFonts w:ascii="Times New Roman" w:hAnsi="Times New Roman"/>
          <w:b w:val="0"/>
          <w:i w:val="0"/>
          <w:color w:val="000000"/>
          <w:sz w:val="28"/>
        </w:rPr>
        <w:t xml:space="preserve">Метапредметные результаты освоения основной образовательной программы среднего общего образования должны отражать: </w:t>
      </w:r>
    </w:p>
    <w:p w14:paraId="15109A68">
      <w:pPr>
        <w:spacing w:before="0" w:after="0" w:line="264" w:lineRule="auto"/>
        <w:ind w:firstLine="600"/>
        <w:jc w:val="both"/>
      </w:pPr>
      <w:r>
        <w:rPr>
          <w:rFonts w:ascii="Times New Roman" w:hAnsi="Times New Roman"/>
          <w:b/>
          <w:i w:val="0"/>
          <w:color w:val="000000"/>
          <w:sz w:val="28"/>
        </w:rPr>
        <w:t>Овладение универсальными учебными познавательными действиями:</w:t>
      </w:r>
    </w:p>
    <w:p w14:paraId="4E6EC003">
      <w:pPr>
        <w:spacing w:before="0" w:after="0" w:line="264" w:lineRule="auto"/>
        <w:ind w:firstLine="600"/>
        <w:jc w:val="both"/>
      </w:pPr>
      <w:r>
        <w:rPr>
          <w:rFonts w:ascii="Times New Roman" w:hAnsi="Times New Roman"/>
          <w:b/>
          <w:i w:val="0"/>
          <w:color w:val="000000"/>
          <w:sz w:val="28"/>
        </w:rPr>
        <w:t>а) базовые логические действия:</w:t>
      </w:r>
    </w:p>
    <w:p w14:paraId="03785EA0">
      <w:pPr>
        <w:numPr>
          <w:ilvl w:val="0"/>
          <w:numId w:val="9"/>
        </w:numPr>
        <w:spacing w:before="0" w:after="0" w:line="264" w:lineRule="auto"/>
        <w:jc w:val="both"/>
      </w:pPr>
      <w:r>
        <w:rPr>
          <w:rFonts w:ascii="Times New Roman" w:hAnsi="Times New Roman"/>
          <w:b w:val="0"/>
          <w:i w:val="0"/>
          <w:color w:val="000000"/>
          <w:sz w:val="28"/>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14:paraId="60844FEE">
      <w:pPr>
        <w:numPr>
          <w:ilvl w:val="0"/>
          <w:numId w:val="9"/>
        </w:numPr>
        <w:spacing w:before="0" w:after="0" w:line="264" w:lineRule="auto"/>
        <w:jc w:val="both"/>
      </w:pPr>
      <w:r>
        <w:rPr>
          <w:rFonts w:ascii="Times New Roman" w:hAnsi="Times New Roman"/>
          <w:b w:val="0"/>
          <w:i w:val="0"/>
          <w:color w:val="000000"/>
          <w:sz w:val="28"/>
        </w:rPr>
        <w:t>устанавливать существенный признак или основания для сравнения, классификации географических объектов, процессов и явлений и обобщения;</w:t>
      </w:r>
    </w:p>
    <w:p w14:paraId="56722CDB">
      <w:pPr>
        <w:numPr>
          <w:ilvl w:val="0"/>
          <w:numId w:val="9"/>
        </w:numPr>
        <w:spacing w:before="0" w:after="0" w:line="264" w:lineRule="auto"/>
        <w:jc w:val="both"/>
      </w:pPr>
      <w:r>
        <w:rPr>
          <w:rFonts w:ascii="Times New Roman" w:hAnsi="Times New Roman"/>
          <w:b w:val="0"/>
          <w:i w:val="0"/>
          <w:color w:val="000000"/>
          <w:sz w:val="28"/>
        </w:rPr>
        <w:t xml:space="preserve">определять цели деятельности, задавать параметры и критерии их достижения; </w:t>
      </w:r>
    </w:p>
    <w:p w14:paraId="35747378">
      <w:pPr>
        <w:numPr>
          <w:ilvl w:val="0"/>
          <w:numId w:val="9"/>
        </w:numPr>
        <w:spacing w:before="0" w:after="0" w:line="264" w:lineRule="auto"/>
        <w:jc w:val="both"/>
      </w:pPr>
      <w:r>
        <w:rPr>
          <w:rFonts w:ascii="Times New Roman" w:hAnsi="Times New Roman"/>
          <w:b w:val="0"/>
          <w:i w:val="0"/>
          <w:color w:val="000000"/>
          <w:sz w:val="28"/>
        </w:rPr>
        <w:t>разрабатывать план решения географической задачи с учётом анализа имеющихся материальных и нематериальных ресурсов;</w:t>
      </w:r>
    </w:p>
    <w:p w14:paraId="3BC04AE6">
      <w:pPr>
        <w:numPr>
          <w:ilvl w:val="0"/>
          <w:numId w:val="9"/>
        </w:numPr>
        <w:spacing w:before="0" w:after="0" w:line="264" w:lineRule="auto"/>
        <w:jc w:val="both"/>
      </w:pPr>
      <w:r>
        <w:rPr>
          <w:rFonts w:ascii="Times New Roman" w:hAnsi="Times New Roman"/>
          <w:b w:val="0"/>
          <w:i w:val="0"/>
          <w:color w:val="000000"/>
          <w:sz w:val="28"/>
        </w:rPr>
        <w:t>выявлять закономерности и противоречия в рассматриваемых явлениях с учётом предложенной географической задачи;</w:t>
      </w:r>
    </w:p>
    <w:p w14:paraId="107D5FA2">
      <w:pPr>
        <w:numPr>
          <w:ilvl w:val="0"/>
          <w:numId w:val="9"/>
        </w:numPr>
        <w:spacing w:before="0" w:after="0" w:line="264" w:lineRule="auto"/>
        <w:jc w:val="both"/>
      </w:pPr>
      <w:r>
        <w:rPr>
          <w:rFonts w:ascii="Times New Roman" w:hAnsi="Times New Roman"/>
          <w:b w:val="0"/>
          <w:i w:val="0"/>
          <w:color w:val="000000"/>
          <w:sz w:val="28"/>
        </w:rPr>
        <w:t>вносить коррективы в деятельность, оценивать соответствие результатов целям;</w:t>
      </w:r>
    </w:p>
    <w:p w14:paraId="1FCF93CA">
      <w:pPr>
        <w:numPr>
          <w:ilvl w:val="0"/>
          <w:numId w:val="9"/>
        </w:numPr>
        <w:spacing w:before="0" w:after="0" w:line="264" w:lineRule="auto"/>
        <w:jc w:val="both"/>
      </w:pPr>
      <w:r>
        <w:rPr>
          <w:rFonts w:ascii="Times New Roman" w:hAnsi="Times New Roman"/>
          <w:b w:val="0"/>
          <w:i w:val="0"/>
          <w:color w:val="000000"/>
          <w:sz w:val="28"/>
        </w:rPr>
        <w:t>координировать и выполнять работу при решении географических задач в условиях реального, виртуального и комбинированного взаимодействия;</w:t>
      </w:r>
    </w:p>
    <w:p w14:paraId="1899072B">
      <w:pPr>
        <w:numPr>
          <w:ilvl w:val="0"/>
          <w:numId w:val="9"/>
        </w:numPr>
        <w:spacing w:before="0" w:after="0" w:line="264" w:lineRule="auto"/>
        <w:jc w:val="both"/>
      </w:pPr>
      <w:r>
        <w:rPr>
          <w:rFonts w:ascii="Times New Roman" w:hAnsi="Times New Roman"/>
          <w:b w:val="0"/>
          <w:i w:val="0"/>
          <w:color w:val="000000"/>
          <w:sz w:val="28"/>
        </w:rPr>
        <w:t>креативно мыслить при поиске путей решения жизненных проблем, имеющих географические аспекты;</w:t>
      </w:r>
    </w:p>
    <w:p w14:paraId="4F4B9B4C">
      <w:pPr>
        <w:spacing w:before="0" w:after="0" w:line="264" w:lineRule="auto"/>
        <w:ind w:firstLine="600"/>
        <w:jc w:val="both"/>
      </w:pPr>
      <w:r>
        <w:rPr>
          <w:rFonts w:ascii="Times New Roman" w:hAnsi="Times New Roman"/>
          <w:b/>
          <w:i w:val="0"/>
          <w:color w:val="000000"/>
          <w:sz w:val="28"/>
        </w:rPr>
        <w:t xml:space="preserve">б) базовые исследовательские действия: </w:t>
      </w:r>
    </w:p>
    <w:p w14:paraId="4D19CC64">
      <w:pPr>
        <w:numPr>
          <w:ilvl w:val="0"/>
          <w:numId w:val="10"/>
        </w:numPr>
        <w:spacing w:before="0" w:after="0" w:line="264" w:lineRule="auto"/>
        <w:jc w:val="both"/>
      </w:pPr>
      <w:r>
        <w:rPr>
          <w:rFonts w:ascii="Times New Roman" w:hAnsi="Times New Roman"/>
          <w:b w:val="0"/>
          <w:i w:val="0"/>
          <w:color w:val="000000"/>
          <w:sz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14:paraId="21D173AB">
      <w:pPr>
        <w:numPr>
          <w:ilvl w:val="0"/>
          <w:numId w:val="10"/>
        </w:numPr>
        <w:spacing w:before="0" w:after="0" w:line="264" w:lineRule="auto"/>
        <w:jc w:val="both"/>
      </w:pPr>
      <w:r>
        <w:rPr>
          <w:rFonts w:ascii="Times New Roman" w:hAnsi="Times New Roman"/>
          <w:b w:val="0"/>
          <w:i w:val="0"/>
          <w:color w:val="000000"/>
          <w:sz w:val="28"/>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44089AAE">
      <w:pPr>
        <w:numPr>
          <w:ilvl w:val="0"/>
          <w:numId w:val="10"/>
        </w:numPr>
        <w:spacing w:before="0" w:after="0" w:line="264" w:lineRule="auto"/>
        <w:jc w:val="both"/>
      </w:pPr>
      <w:r>
        <w:rPr>
          <w:rFonts w:ascii="Times New Roman" w:hAnsi="Times New Roman"/>
          <w:b w:val="0"/>
          <w:i w:val="0"/>
          <w:color w:val="000000"/>
          <w:sz w:val="28"/>
        </w:rPr>
        <w:t>владеть научной терминологией, ключевыми понятиями и методами;</w:t>
      </w:r>
    </w:p>
    <w:p w14:paraId="5A3B2134">
      <w:pPr>
        <w:numPr>
          <w:ilvl w:val="0"/>
          <w:numId w:val="10"/>
        </w:numPr>
        <w:spacing w:before="0" w:after="0" w:line="264" w:lineRule="auto"/>
        <w:jc w:val="both"/>
      </w:pPr>
      <w:r>
        <w:rPr>
          <w:rFonts w:ascii="Times New Roman" w:hAnsi="Times New Roman"/>
          <w:b w:val="0"/>
          <w:i w:val="0"/>
          <w:color w:val="000000"/>
          <w:sz w:val="28"/>
        </w:rPr>
        <w:t>формулировать собственные задачи в образовательной деятельности и жизненных ситуациях;</w:t>
      </w:r>
    </w:p>
    <w:p w14:paraId="4213F8A2">
      <w:pPr>
        <w:numPr>
          <w:ilvl w:val="0"/>
          <w:numId w:val="10"/>
        </w:numPr>
        <w:spacing w:before="0" w:after="0" w:line="264" w:lineRule="auto"/>
        <w:jc w:val="both"/>
      </w:pPr>
      <w:r>
        <w:rPr>
          <w:rFonts w:ascii="Times New Roman" w:hAnsi="Times New Roman"/>
          <w:b w:val="0"/>
          <w:i w:val="0"/>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275F0AF2">
      <w:pPr>
        <w:numPr>
          <w:ilvl w:val="0"/>
          <w:numId w:val="10"/>
        </w:numPr>
        <w:spacing w:before="0" w:after="0" w:line="264" w:lineRule="auto"/>
        <w:jc w:val="both"/>
      </w:pPr>
      <w:r>
        <w:rPr>
          <w:rFonts w:ascii="Times New Roman" w:hAnsi="Times New Roman"/>
          <w:b w:val="0"/>
          <w:i w:val="0"/>
          <w:color w:val="000000"/>
          <w:sz w:val="28"/>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649A86DE">
      <w:pPr>
        <w:numPr>
          <w:ilvl w:val="0"/>
          <w:numId w:val="10"/>
        </w:numPr>
        <w:spacing w:before="0" w:after="0" w:line="264" w:lineRule="auto"/>
        <w:jc w:val="both"/>
      </w:pPr>
      <w:r>
        <w:rPr>
          <w:rFonts w:ascii="Times New Roman" w:hAnsi="Times New Roman"/>
          <w:b w:val="0"/>
          <w:i w:val="0"/>
          <w:color w:val="000000"/>
          <w:sz w:val="28"/>
        </w:rPr>
        <w:t>давать оценку новым ситуациям, оценивать приобретённый опыт;</w:t>
      </w:r>
    </w:p>
    <w:p w14:paraId="1E3E4F4B">
      <w:pPr>
        <w:numPr>
          <w:ilvl w:val="0"/>
          <w:numId w:val="10"/>
        </w:numPr>
        <w:spacing w:before="0" w:after="0" w:line="264" w:lineRule="auto"/>
        <w:jc w:val="both"/>
      </w:pPr>
      <w:r>
        <w:rPr>
          <w:rFonts w:ascii="Times New Roman" w:hAnsi="Times New Roman"/>
          <w:b w:val="0"/>
          <w:i w:val="0"/>
          <w:color w:val="000000"/>
          <w:sz w:val="28"/>
        </w:rPr>
        <w:t xml:space="preserve">уметь переносить знания в познавательную и практическую области жизнедеятельности; </w:t>
      </w:r>
    </w:p>
    <w:p w14:paraId="4AD3E528">
      <w:pPr>
        <w:numPr>
          <w:ilvl w:val="0"/>
          <w:numId w:val="10"/>
        </w:numPr>
        <w:spacing w:before="0" w:after="0" w:line="264" w:lineRule="auto"/>
        <w:jc w:val="both"/>
      </w:pPr>
      <w:r>
        <w:rPr>
          <w:rFonts w:ascii="Times New Roman" w:hAnsi="Times New Roman"/>
          <w:b w:val="0"/>
          <w:i w:val="0"/>
          <w:color w:val="000000"/>
          <w:sz w:val="28"/>
        </w:rPr>
        <w:t>уметь интегрировать знания из разных учебных предметов;</w:t>
      </w:r>
    </w:p>
    <w:p w14:paraId="1A9AC49D">
      <w:pPr>
        <w:numPr>
          <w:ilvl w:val="0"/>
          <w:numId w:val="10"/>
        </w:numPr>
        <w:spacing w:before="0" w:after="0" w:line="264" w:lineRule="auto"/>
        <w:jc w:val="both"/>
      </w:pPr>
      <w:r>
        <w:rPr>
          <w:rFonts w:ascii="Times New Roman" w:hAnsi="Times New Roman"/>
          <w:b w:val="0"/>
          <w:i w:val="0"/>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14:paraId="4007A92E">
      <w:pPr>
        <w:spacing w:before="0" w:after="0" w:line="264" w:lineRule="auto"/>
        <w:ind w:firstLine="600"/>
        <w:jc w:val="both"/>
      </w:pPr>
      <w:r>
        <w:rPr>
          <w:rFonts w:ascii="Times New Roman" w:hAnsi="Times New Roman"/>
          <w:b/>
          <w:i w:val="0"/>
          <w:color w:val="000000"/>
          <w:sz w:val="28"/>
        </w:rPr>
        <w:t>в) работа с информацией:</w:t>
      </w:r>
    </w:p>
    <w:p w14:paraId="435B434E">
      <w:pPr>
        <w:numPr>
          <w:ilvl w:val="0"/>
          <w:numId w:val="11"/>
        </w:numPr>
        <w:spacing w:before="0" w:after="0" w:line="264" w:lineRule="auto"/>
        <w:jc w:val="both"/>
      </w:pPr>
      <w:r>
        <w:rPr>
          <w:rFonts w:ascii="Times New Roman" w:hAnsi="Times New Roman"/>
          <w:b w:val="0"/>
          <w:i w:val="0"/>
          <w:color w:val="000000"/>
          <w:sz w:val="28"/>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14:paraId="73CD7796">
      <w:pPr>
        <w:numPr>
          <w:ilvl w:val="0"/>
          <w:numId w:val="11"/>
        </w:numPr>
        <w:spacing w:before="0" w:after="0" w:line="264" w:lineRule="auto"/>
        <w:jc w:val="both"/>
      </w:pPr>
      <w:r>
        <w:rPr>
          <w:rFonts w:ascii="Times New Roman" w:hAnsi="Times New Roman"/>
          <w:b w:val="0"/>
          <w:i w:val="0"/>
          <w:color w:val="000000"/>
          <w:sz w:val="28"/>
        </w:rPr>
        <w:t>выбирать оптимальную форму представления и визуализации информации с учётом её назначения (тексты, картосхемы, диаграммы и т. д.);</w:t>
      </w:r>
    </w:p>
    <w:p w14:paraId="0DACE850">
      <w:pPr>
        <w:numPr>
          <w:ilvl w:val="0"/>
          <w:numId w:val="11"/>
        </w:numPr>
        <w:spacing w:before="0" w:after="0" w:line="264" w:lineRule="auto"/>
        <w:jc w:val="both"/>
      </w:pPr>
      <w:r>
        <w:rPr>
          <w:rFonts w:ascii="Times New Roman" w:hAnsi="Times New Roman"/>
          <w:b w:val="0"/>
          <w:i w:val="0"/>
          <w:color w:val="000000"/>
          <w:sz w:val="28"/>
        </w:rPr>
        <w:t xml:space="preserve">оценивать достоверность информации; </w:t>
      </w:r>
    </w:p>
    <w:p w14:paraId="6DA0EC7D">
      <w:pPr>
        <w:numPr>
          <w:ilvl w:val="0"/>
          <w:numId w:val="11"/>
        </w:numPr>
        <w:spacing w:before="0" w:after="0" w:line="264" w:lineRule="auto"/>
        <w:jc w:val="both"/>
      </w:pPr>
      <w:r>
        <w:rPr>
          <w:rFonts w:ascii="Times New Roman" w:hAnsi="Times New Roman"/>
          <w:b w:val="0"/>
          <w:i w:val="0"/>
          <w:color w:val="000000"/>
          <w:sz w:val="28"/>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54B5DDF0">
      <w:pPr>
        <w:numPr>
          <w:ilvl w:val="0"/>
          <w:numId w:val="11"/>
        </w:numPr>
        <w:spacing w:before="0" w:after="0" w:line="264" w:lineRule="auto"/>
        <w:jc w:val="both"/>
      </w:pPr>
      <w:r>
        <w:rPr>
          <w:rFonts w:ascii="Times New Roman" w:hAnsi="Times New Roman"/>
          <w:b w:val="0"/>
          <w:i w:val="0"/>
          <w:color w:val="000000"/>
          <w:sz w:val="28"/>
        </w:rPr>
        <w:t>владеть навыками распознавания и защиты информации, информационной безопасности личности;</w:t>
      </w:r>
    </w:p>
    <w:p w14:paraId="48D5EE43">
      <w:pPr>
        <w:spacing w:before="0" w:after="0" w:line="264" w:lineRule="auto"/>
        <w:ind w:firstLine="600"/>
        <w:jc w:val="both"/>
      </w:pPr>
      <w:r>
        <w:rPr>
          <w:rFonts w:ascii="Times New Roman" w:hAnsi="Times New Roman"/>
          <w:b/>
          <w:i w:val="0"/>
          <w:color w:val="000000"/>
          <w:sz w:val="28"/>
        </w:rPr>
        <w:t xml:space="preserve">Овладение универсальными коммуникативными действиями: </w:t>
      </w:r>
    </w:p>
    <w:p w14:paraId="0855E9BF">
      <w:pPr>
        <w:spacing w:before="0" w:after="0" w:line="264" w:lineRule="auto"/>
        <w:ind w:firstLine="600"/>
        <w:jc w:val="both"/>
      </w:pPr>
      <w:r>
        <w:rPr>
          <w:rFonts w:ascii="Times New Roman" w:hAnsi="Times New Roman"/>
          <w:b/>
          <w:i w:val="0"/>
          <w:color w:val="000000"/>
          <w:sz w:val="28"/>
        </w:rPr>
        <w:t xml:space="preserve">а) общение: </w:t>
      </w:r>
    </w:p>
    <w:p w14:paraId="7AE4A554">
      <w:pPr>
        <w:numPr>
          <w:ilvl w:val="0"/>
          <w:numId w:val="12"/>
        </w:numPr>
        <w:spacing w:before="0" w:after="0" w:line="264" w:lineRule="auto"/>
        <w:jc w:val="both"/>
      </w:pPr>
      <w:r>
        <w:rPr>
          <w:rFonts w:ascii="Times New Roman" w:hAnsi="Times New Roman"/>
          <w:b w:val="0"/>
          <w:i w:val="0"/>
          <w:color w:val="000000"/>
          <w:sz w:val="28"/>
        </w:rPr>
        <w:t>владеть различными способами общения и взаимодействия;</w:t>
      </w:r>
    </w:p>
    <w:p w14:paraId="219D0EB1">
      <w:pPr>
        <w:numPr>
          <w:ilvl w:val="0"/>
          <w:numId w:val="12"/>
        </w:numPr>
        <w:spacing w:before="0" w:after="0" w:line="264" w:lineRule="auto"/>
        <w:jc w:val="both"/>
      </w:pPr>
      <w:r>
        <w:rPr>
          <w:rFonts w:ascii="Times New Roman" w:hAnsi="Times New Roman"/>
          <w:b w:val="0"/>
          <w:i w:val="0"/>
          <w:color w:val="000000"/>
          <w:sz w:val="28"/>
        </w:rPr>
        <w:t>аргументированно вести диалог, уметь смягчать конфликтные ситуации;</w:t>
      </w:r>
    </w:p>
    <w:p w14:paraId="2E6FFDC1">
      <w:pPr>
        <w:numPr>
          <w:ilvl w:val="0"/>
          <w:numId w:val="12"/>
        </w:numPr>
        <w:spacing w:before="0" w:after="0" w:line="264" w:lineRule="auto"/>
        <w:jc w:val="both"/>
      </w:pPr>
      <w:r>
        <w:rPr>
          <w:rFonts w:ascii="Times New Roman" w:hAnsi="Times New Roman"/>
          <w:b w:val="0"/>
          <w:i w:val="0"/>
          <w:color w:val="000000"/>
          <w:sz w:val="28"/>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14:paraId="5EF2EE43">
      <w:pPr>
        <w:numPr>
          <w:ilvl w:val="0"/>
          <w:numId w:val="12"/>
        </w:numPr>
        <w:spacing w:before="0" w:after="0" w:line="264" w:lineRule="auto"/>
        <w:jc w:val="both"/>
      </w:pPr>
      <w:r>
        <w:rPr>
          <w:rFonts w:ascii="Times New Roman" w:hAnsi="Times New Roman"/>
          <w:b w:val="0"/>
          <w:i w:val="0"/>
          <w:color w:val="000000"/>
          <w:sz w:val="28"/>
        </w:rPr>
        <w:t>развёрнуто и логично излагать свою точку зрения по географическим аспектам различных вопросов с использованием языковых средств;</w:t>
      </w:r>
    </w:p>
    <w:p w14:paraId="68282F59">
      <w:pPr>
        <w:spacing w:before="0" w:after="0" w:line="264" w:lineRule="auto"/>
        <w:ind w:firstLine="600"/>
        <w:jc w:val="both"/>
      </w:pPr>
      <w:r>
        <w:rPr>
          <w:rFonts w:ascii="Times New Roman" w:hAnsi="Times New Roman"/>
          <w:b/>
          <w:i w:val="0"/>
          <w:color w:val="000000"/>
          <w:sz w:val="28"/>
        </w:rPr>
        <w:t xml:space="preserve">б) совместная деятельность: </w:t>
      </w:r>
    </w:p>
    <w:p w14:paraId="78C97224">
      <w:pPr>
        <w:numPr>
          <w:ilvl w:val="0"/>
          <w:numId w:val="13"/>
        </w:numPr>
        <w:spacing w:before="0" w:after="0" w:line="264" w:lineRule="auto"/>
        <w:jc w:val="both"/>
      </w:pPr>
      <w:r>
        <w:rPr>
          <w:rFonts w:ascii="Times New Roman" w:hAnsi="Times New Roman"/>
          <w:b w:val="0"/>
          <w:i w:val="0"/>
          <w:color w:val="000000"/>
          <w:sz w:val="28"/>
        </w:rPr>
        <w:t>использовать преимущества командной и индивидуальной работы;</w:t>
      </w:r>
    </w:p>
    <w:p w14:paraId="7D7CF578">
      <w:pPr>
        <w:numPr>
          <w:ilvl w:val="0"/>
          <w:numId w:val="13"/>
        </w:numPr>
        <w:spacing w:before="0" w:after="0" w:line="264" w:lineRule="auto"/>
        <w:jc w:val="both"/>
      </w:pPr>
      <w:r>
        <w:rPr>
          <w:rFonts w:ascii="Times New Roman" w:hAnsi="Times New Roman"/>
          <w:b w:val="0"/>
          <w:i w:val="0"/>
          <w:color w:val="000000"/>
          <w:sz w:val="28"/>
        </w:rPr>
        <w:t xml:space="preserve">выбирать тематику и методы совместных действий с учётом общих интересов и возможностей каждого члена коллектива; </w:t>
      </w:r>
    </w:p>
    <w:p w14:paraId="6502DF57">
      <w:pPr>
        <w:numPr>
          <w:ilvl w:val="0"/>
          <w:numId w:val="13"/>
        </w:numPr>
        <w:spacing w:before="0" w:after="0" w:line="264" w:lineRule="auto"/>
        <w:jc w:val="both"/>
      </w:pPr>
      <w:r>
        <w:rPr>
          <w:rFonts w:ascii="Times New Roman" w:hAnsi="Times New Roman"/>
          <w:b w:val="0"/>
          <w:i w:val="0"/>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15DD172E">
      <w:pPr>
        <w:numPr>
          <w:ilvl w:val="0"/>
          <w:numId w:val="13"/>
        </w:numPr>
        <w:spacing w:before="0" w:after="0" w:line="264" w:lineRule="auto"/>
        <w:jc w:val="both"/>
      </w:pPr>
      <w:r>
        <w:rPr>
          <w:rFonts w:ascii="Times New Roman" w:hAnsi="Times New Roman"/>
          <w:b w:val="0"/>
          <w:i w:val="0"/>
          <w:color w:val="000000"/>
          <w:sz w:val="28"/>
        </w:rPr>
        <w:t>оценивать качество своего вклада и каждого участника команды в общий результат по разработанным критериям;</w:t>
      </w:r>
    </w:p>
    <w:p w14:paraId="56884D4C">
      <w:pPr>
        <w:numPr>
          <w:ilvl w:val="0"/>
          <w:numId w:val="13"/>
        </w:numPr>
        <w:spacing w:before="0" w:after="0" w:line="264" w:lineRule="auto"/>
        <w:jc w:val="both"/>
      </w:pPr>
      <w:r>
        <w:rPr>
          <w:rFonts w:ascii="Times New Roman" w:hAnsi="Times New Roman"/>
          <w:b w:val="0"/>
          <w:i w:val="0"/>
          <w:color w:val="000000"/>
          <w:sz w:val="28"/>
        </w:rPr>
        <w:t>предлагать новые проекты, оценивать идеи с позиции новизны, оригинальности, практической значимости;</w:t>
      </w:r>
    </w:p>
    <w:p w14:paraId="6114468F">
      <w:pPr>
        <w:spacing w:before="0" w:after="0" w:line="264" w:lineRule="auto"/>
        <w:ind w:firstLine="600"/>
        <w:jc w:val="both"/>
      </w:pPr>
      <w:r>
        <w:rPr>
          <w:rFonts w:ascii="Times New Roman" w:hAnsi="Times New Roman"/>
          <w:b/>
          <w:i w:val="0"/>
          <w:color w:val="000000"/>
          <w:sz w:val="28"/>
        </w:rPr>
        <w:t xml:space="preserve">Овладение универсальными регулятивными действиями: </w:t>
      </w:r>
    </w:p>
    <w:p w14:paraId="516D2E4C">
      <w:pPr>
        <w:spacing w:before="0" w:after="0" w:line="264" w:lineRule="auto"/>
        <w:ind w:firstLine="600"/>
        <w:jc w:val="both"/>
      </w:pPr>
      <w:r>
        <w:rPr>
          <w:rFonts w:ascii="Times New Roman" w:hAnsi="Times New Roman"/>
          <w:b/>
          <w:i w:val="0"/>
          <w:color w:val="000000"/>
          <w:sz w:val="28"/>
        </w:rPr>
        <w:t xml:space="preserve">а) самоорганизация: </w:t>
      </w:r>
    </w:p>
    <w:p w14:paraId="2BE5FE73">
      <w:pPr>
        <w:numPr>
          <w:ilvl w:val="0"/>
          <w:numId w:val="14"/>
        </w:numPr>
        <w:spacing w:before="0" w:after="0" w:line="264" w:lineRule="auto"/>
        <w:jc w:val="both"/>
      </w:pPr>
      <w:r>
        <w:rPr>
          <w:rFonts w:ascii="Times New Roman" w:hAnsi="Times New Roman"/>
          <w:b w:val="0"/>
          <w:i w:val="0"/>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1B73A1A4">
      <w:pPr>
        <w:numPr>
          <w:ilvl w:val="0"/>
          <w:numId w:val="14"/>
        </w:numPr>
        <w:spacing w:before="0" w:after="0" w:line="264" w:lineRule="auto"/>
        <w:jc w:val="both"/>
      </w:pPr>
      <w:r>
        <w:rPr>
          <w:rFonts w:ascii="Times New Roman" w:hAnsi="Times New Roman"/>
          <w:b w:val="0"/>
          <w:i w:val="0"/>
          <w:color w:val="000000"/>
          <w:sz w:val="28"/>
        </w:rPr>
        <w:t>самостоятельно составлять план решения проблемы с учётом имеющихся ресурсов, собственных возможностей и предпочтений;</w:t>
      </w:r>
    </w:p>
    <w:p w14:paraId="0D7972B7">
      <w:pPr>
        <w:numPr>
          <w:ilvl w:val="0"/>
          <w:numId w:val="14"/>
        </w:numPr>
        <w:spacing w:before="0" w:after="0" w:line="264" w:lineRule="auto"/>
        <w:jc w:val="both"/>
      </w:pPr>
      <w:r>
        <w:rPr>
          <w:rFonts w:ascii="Times New Roman" w:hAnsi="Times New Roman"/>
          <w:b w:val="0"/>
          <w:i w:val="0"/>
          <w:color w:val="000000"/>
          <w:sz w:val="28"/>
        </w:rPr>
        <w:t>давать оценку новым ситуациям;</w:t>
      </w:r>
    </w:p>
    <w:p w14:paraId="5811E97A">
      <w:pPr>
        <w:numPr>
          <w:ilvl w:val="0"/>
          <w:numId w:val="14"/>
        </w:numPr>
        <w:spacing w:before="0" w:after="0" w:line="264" w:lineRule="auto"/>
        <w:jc w:val="both"/>
      </w:pPr>
      <w:r>
        <w:rPr>
          <w:rFonts w:ascii="Times New Roman" w:hAnsi="Times New Roman"/>
          <w:b w:val="0"/>
          <w:i w:val="0"/>
          <w:color w:val="000000"/>
          <w:sz w:val="28"/>
        </w:rPr>
        <w:t>расширять рамки учебного предмета на основе личных предпочтений;</w:t>
      </w:r>
    </w:p>
    <w:p w14:paraId="5693781F">
      <w:pPr>
        <w:numPr>
          <w:ilvl w:val="0"/>
          <w:numId w:val="14"/>
        </w:numPr>
        <w:spacing w:before="0" w:after="0" w:line="264" w:lineRule="auto"/>
        <w:jc w:val="both"/>
      </w:pPr>
      <w:r>
        <w:rPr>
          <w:rFonts w:ascii="Times New Roman" w:hAnsi="Times New Roman"/>
          <w:b w:val="0"/>
          <w:i w:val="0"/>
          <w:color w:val="000000"/>
          <w:sz w:val="28"/>
        </w:rPr>
        <w:t>делать осознанный выбор, аргументировать его, брать ответственность за решение;</w:t>
      </w:r>
    </w:p>
    <w:p w14:paraId="409A19A0">
      <w:pPr>
        <w:numPr>
          <w:ilvl w:val="0"/>
          <w:numId w:val="14"/>
        </w:numPr>
        <w:spacing w:before="0" w:after="0" w:line="264" w:lineRule="auto"/>
        <w:jc w:val="both"/>
      </w:pPr>
      <w:r>
        <w:rPr>
          <w:rFonts w:ascii="Times New Roman" w:hAnsi="Times New Roman"/>
          <w:b w:val="0"/>
          <w:i w:val="0"/>
          <w:color w:val="000000"/>
          <w:sz w:val="28"/>
        </w:rPr>
        <w:t>оценивать приобретённый опыт;</w:t>
      </w:r>
    </w:p>
    <w:p w14:paraId="33EFB73A">
      <w:pPr>
        <w:numPr>
          <w:ilvl w:val="0"/>
          <w:numId w:val="14"/>
        </w:numPr>
        <w:spacing w:before="0" w:after="0" w:line="264" w:lineRule="auto"/>
        <w:jc w:val="both"/>
      </w:pPr>
      <w:r>
        <w:rPr>
          <w:rFonts w:ascii="Times New Roman" w:hAnsi="Times New Roman"/>
          <w:b w:val="0"/>
          <w:i w:val="0"/>
          <w:color w:val="000000"/>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5DD8D69F">
      <w:pPr>
        <w:spacing w:before="0" w:after="0" w:line="264" w:lineRule="auto"/>
        <w:ind w:firstLine="600"/>
        <w:jc w:val="both"/>
      </w:pPr>
      <w:r>
        <w:rPr>
          <w:rFonts w:ascii="Times New Roman" w:hAnsi="Times New Roman"/>
          <w:b/>
          <w:i w:val="0"/>
          <w:color w:val="000000"/>
          <w:sz w:val="28"/>
        </w:rPr>
        <w:t>б) самоконтроль:</w:t>
      </w:r>
    </w:p>
    <w:p w14:paraId="5C35DB13">
      <w:pPr>
        <w:numPr>
          <w:ilvl w:val="0"/>
          <w:numId w:val="15"/>
        </w:numPr>
        <w:spacing w:before="0" w:after="0" w:line="264" w:lineRule="auto"/>
        <w:jc w:val="both"/>
      </w:pPr>
      <w:r>
        <w:rPr>
          <w:rFonts w:ascii="Times New Roman" w:hAnsi="Times New Roman"/>
          <w:b w:val="0"/>
          <w:i w:val="0"/>
          <w:color w:val="000000"/>
          <w:sz w:val="28"/>
        </w:rPr>
        <w:t xml:space="preserve">давать оценку новым ситуациям, оценивать соответствие результатов целям; </w:t>
      </w:r>
    </w:p>
    <w:p w14:paraId="39981696">
      <w:pPr>
        <w:numPr>
          <w:ilvl w:val="0"/>
          <w:numId w:val="15"/>
        </w:numPr>
        <w:spacing w:before="0" w:after="0" w:line="264" w:lineRule="auto"/>
        <w:jc w:val="both"/>
      </w:pPr>
      <w:r>
        <w:rPr>
          <w:rFonts w:ascii="Times New Roman" w:hAnsi="Times New Roman"/>
          <w:b w:val="0"/>
          <w:i w:val="0"/>
          <w:color w:val="000000"/>
          <w:sz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1C128B4B">
      <w:pPr>
        <w:numPr>
          <w:ilvl w:val="0"/>
          <w:numId w:val="15"/>
        </w:numPr>
        <w:spacing w:before="0" w:after="0" w:line="264" w:lineRule="auto"/>
        <w:jc w:val="both"/>
      </w:pPr>
      <w:r>
        <w:rPr>
          <w:rFonts w:ascii="Times New Roman" w:hAnsi="Times New Roman"/>
          <w:b w:val="0"/>
          <w:i w:val="0"/>
          <w:color w:val="000000"/>
          <w:sz w:val="28"/>
        </w:rPr>
        <w:t xml:space="preserve">оценивать риски и своевременно принимать решения по их снижению; </w:t>
      </w:r>
    </w:p>
    <w:p w14:paraId="13B88C60">
      <w:pPr>
        <w:numPr>
          <w:ilvl w:val="0"/>
          <w:numId w:val="15"/>
        </w:numPr>
        <w:spacing w:before="0" w:after="0" w:line="264" w:lineRule="auto"/>
        <w:jc w:val="both"/>
      </w:pPr>
      <w:r>
        <w:rPr>
          <w:rFonts w:ascii="Times New Roman" w:hAnsi="Times New Roman"/>
          <w:b w:val="0"/>
          <w:i w:val="0"/>
          <w:color w:val="000000"/>
          <w:sz w:val="28"/>
        </w:rPr>
        <w:t>использовать приёмы рефлексии для оценки ситуации, выбора верного решения;</w:t>
      </w:r>
    </w:p>
    <w:p w14:paraId="70393883">
      <w:pPr>
        <w:numPr>
          <w:ilvl w:val="0"/>
          <w:numId w:val="15"/>
        </w:numPr>
        <w:spacing w:before="0" w:after="0" w:line="264" w:lineRule="auto"/>
        <w:jc w:val="both"/>
      </w:pPr>
      <w:r>
        <w:rPr>
          <w:rFonts w:ascii="Times New Roman" w:hAnsi="Times New Roman"/>
          <w:b w:val="0"/>
          <w:i w:val="0"/>
          <w:color w:val="000000"/>
          <w:sz w:val="28"/>
        </w:rPr>
        <w:t>принимать мотивы и аргументы других при анализе результатов деятельности;</w:t>
      </w:r>
    </w:p>
    <w:p w14:paraId="0179BBCA">
      <w:pPr>
        <w:spacing w:before="0" w:after="0" w:line="264" w:lineRule="auto"/>
        <w:ind w:firstLine="600"/>
        <w:jc w:val="both"/>
      </w:pPr>
      <w:r>
        <w:rPr>
          <w:rFonts w:ascii="Times New Roman" w:hAnsi="Times New Roman"/>
          <w:b/>
          <w:i w:val="0"/>
          <w:color w:val="000000"/>
          <w:sz w:val="28"/>
        </w:rPr>
        <w:t>в) эмоциональный интеллект, предполагающий сформированность:</w:t>
      </w:r>
    </w:p>
    <w:p w14:paraId="0E5E41DE">
      <w:pPr>
        <w:numPr>
          <w:ilvl w:val="0"/>
          <w:numId w:val="16"/>
        </w:numPr>
        <w:spacing w:before="0" w:after="0" w:line="264" w:lineRule="auto"/>
        <w:jc w:val="both"/>
      </w:pPr>
      <w:r>
        <w:rPr>
          <w:rFonts w:ascii="Times New Roman" w:hAnsi="Times New Roman"/>
          <w:b w:val="0"/>
          <w:i w:val="0"/>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620059EB">
      <w:pPr>
        <w:numPr>
          <w:ilvl w:val="0"/>
          <w:numId w:val="16"/>
        </w:numPr>
        <w:spacing w:before="0" w:after="0" w:line="264" w:lineRule="auto"/>
        <w:jc w:val="both"/>
        <w:rPr>
          <w:rFonts w:hint="default" w:ascii="Times New Roman" w:hAnsi="Times New Roman" w:cs="Times New Roman"/>
          <w:color w:val="auto"/>
        </w:rPr>
      </w:pPr>
      <w:r>
        <w:rPr>
          <w:rFonts w:ascii="Times New Roman" w:hAnsi="Times New Roman"/>
          <w:b w:val="0"/>
          <w:i w:val="0"/>
          <w:color w:val="000000"/>
          <w:sz w:val="28"/>
        </w:rPr>
        <w:t xml:space="preserve">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w:t>
      </w:r>
      <w:r>
        <w:rPr>
          <w:rFonts w:hint="default" w:ascii="Times New Roman" w:hAnsi="Times New Roman" w:cs="Times New Roman"/>
          <w:b w:val="0"/>
          <w:i w:val="0"/>
          <w:color w:val="auto"/>
          <w:sz w:val="28"/>
        </w:rPr>
        <w:t>гибкость, быть открытым новому;</w:t>
      </w:r>
    </w:p>
    <w:p w14:paraId="5FDEDA93">
      <w:pPr>
        <w:numPr>
          <w:ilvl w:val="0"/>
          <w:numId w:val="16"/>
        </w:numPr>
        <w:spacing w:before="0" w:after="0" w:line="264" w:lineRule="auto"/>
        <w:jc w:val="both"/>
        <w:rPr>
          <w:rFonts w:hint="default" w:ascii="Times New Roman" w:hAnsi="Times New Roman" w:cs="Times New Roman"/>
          <w:color w:val="auto"/>
        </w:rPr>
      </w:pPr>
      <w:r>
        <w:rPr>
          <w:rFonts w:hint="default" w:ascii="Times New Roman" w:hAnsi="Times New Roman" w:cs="Times New Roman"/>
          <w:b w:val="0"/>
          <w:i w:val="0"/>
          <w:color w:val="auto"/>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2DFC9C29">
      <w:pPr>
        <w:numPr>
          <w:ilvl w:val="0"/>
          <w:numId w:val="16"/>
        </w:numPr>
        <w:spacing w:before="0" w:after="0" w:line="264" w:lineRule="auto"/>
        <w:jc w:val="both"/>
        <w:rPr>
          <w:rFonts w:hint="default" w:ascii="Times New Roman" w:hAnsi="Times New Roman" w:cs="Times New Roman"/>
          <w:color w:val="auto"/>
        </w:rPr>
      </w:pPr>
      <w:r>
        <w:rPr>
          <w:rFonts w:hint="default" w:ascii="Times New Roman" w:hAnsi="Times New Roman" w:cs="Times New Roman"/>
          <w:b w:val="0"/>
          <w:i w:val="0"/>
          <w:color w:val="auto"/>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4685E49E">
      <w:pPr>
        <w:numPr>
          <w:ilvl w:val="0"/>
          <w:numId w:val="16"/>
        </w:numPr>
        <w:spacing w:before="0" w:after="0" w:line="264" w:lineRule="auto"/>
        <w:jc w:val="both"/>
        <w:rPr>
          <w:rFonts w:hint="default" w:ascii="Times New Roman" w:hAnsi="Times New Roman" w:cs="Times New Roman"/>
          <w:color w:val="auto"/>
        </w:rPr>
      </w:pPr>
      <w:r>
        <w:rPr>
          <w:rFonts w:hint="default" w:ascii="Times New Roman" w:hAnsi="Times New Roman" w:cs="Times New Roman"/>
          <w:b w:val="0"/>
          <w:i w:val="0"/>
          <w:color w:val="auto"/>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14:paraId="2F454C3A">
      <w:p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i w:val="0"/>
          <w:color w:val="auto"/>
          <w:sz w:val="28"/>
        </w:rPr>
        <w:t>г) принятие себя и других:</w:t>
      </w:r>
    </w:p>
    <w:p w14:paraId="2089DA92">
      <w:pPr>
        <w:numPr>
          <w:ilvl w:val="0"/>
          <w:numId w:val="17"/>
        </w:numPr>
        <w:spacing w:before="0" w:after="0" w:line="264" w:lineRule="auto"/>
        <w:jc w:val="both"/>
        <w:rPr>
          <w:rFonts w:hint="default" w:ascii="Times New Roman" w:hAnsi="Times New Roman" w:cs="Times New Roman"/>
          <w:color w:val="auto"/>
        </w:rPr>
      </w:pPr>
      <w:r>
        <w:rPr>
          <w:rFonts w:hint="default" w:ascii="Times New Roman" w:hAnsi="Times New Roman" w:cs="Times New Roman"/>
          <w:b w:val="0"/>
          <w:i w:val="0"/>
          <w:color w:val="auto"/>
          <w:sz w:val="28"/>
        </w:rPr>
        <w:t>принимать себя, понимая свои недостатки и достоинства;</w:t>
      </w:r>
    </w:p>
    <w:p w14:paraId="359B3C08">
      <w:pPr>
        <w:numPr>
          <w:ilvl w:val="0"/>
          <w:numId w:val="17"/>
        </w:numPr>
        <w:spacing w:before="0" w:after="0" w:line="264" w:lineRule="auto"/>
        <w:jc w:val="both"/>
        <w:rPr>
          <w:rFonts w:hint="default" w:ascii="Times New Roman" w:hAnsi="Times New Roman" w:cs="Times New Roman"/>
          <w:color w:val="auto"/>
        </w:rPr>
      </w:pPr>
      <w:r>
        <w:rPr>
          <w:rFonts w:hint="default" w:ascii="Times New Roman" w:hAnsi="Times New Roman" w:cs="Times New Roman"/>
          <w:b w:val="0"/>
          <w:i w:val="0"/>
          <w:color w:val="auto"/>
          <w:sz w:val="28"/>
        </w:rPr>
        <w:t>принимать мотивы и аргументы других при анализе результатов деятельности;</w:t>
      </w:r>
    </w:p>
    <w:p w14:paraId="14117D47">
      <w:pPr>
        <w:numPr>
          <w:ilvl w:val="0"/>
          <w:numId w:val="17"/>
        </w:numPr>
        <w:spacing w:before="0" w:after="0" w:line="264" w:lineRule="auto"/>
        <w:jc w:val="both"/>
        <w:rPr>
          <w:rFonts w:hint="default" w:ascii="Times New Roman" w:hAnsi="Times New Roman" w:cs="Times New Roman"/>
          <w:color w:val="auto"/>
        </w:rPr>
      </w:pPr>
      <w:r>
        <w:rPr>
          <w:rFonts w:hint="default" w:ascii="Times New Roman" w:hAnsi="Times New Roman" w:cs="Times New Roman"/>
          <w:b w:val="0"/>
          <w:i w:val="0"/>
          <w:color w:val="auto"/>
          <w:sz w:val="28"/>
        </w:rPr>
        <w:t>признавать своё право и право других на ошибки;</w:t>
      </w:r>
    </w:p>
    <w:p w14:paraId="0268F0E2">
      <w:pPr>
        <w:numPr>
          <w:ilvl w:val="0"/>
          <w:numId w:val="17"/>
        </w:numPr>
        <w:spacing w:before="0" w:after="0" w:line="264" w:lineRule="auto"/>
        <w:jc w:val="both"/>
        <w:rPr>
          <w:rFonts w:hint="default" w:ascii="Times New Roman" w:hAnsi="Times New Roman" w:cs="Times New Roman"/>
          <w:color w:val="auto"/>
        </w:rPr>
      </w:pPr>
      <w:r>
        <w:rPr>
          <w:rFonts w:hint="default" w:ascii="Times New Roman" w:hAnsi="Times New Roman" w:cs="Times New Roman"/>
          <w:b w:val="0"/>
          <w:i w:val="0"/>
          <w:color w:val="auto"/>
          <w:sz w:val="28"/>
        </w:rPr>
        <w:t>развивать способность понимать мир с позиции другого человека.</w:t>
      </w:r>
    </w:p>
    <w:p w14:paraId="22072AC7">
      <w:p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i w:val="0"/>
          <w:color w:val="auto"/>
          <w:sz w:val="28"/>
        </w:rPr>
        <w:t xml:space="preserve">ПРЕДМЕТНЫЕ РЕЗУЛЬТАТЫ </w:t>
      </w:r>
    </w:p>
    <w:p w14:paraId="01988A69">
      <w:p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val="0"/>
          <w:i w:val="0"/>
          <w:color w:val="auto"/>
          <w:sz w:val="28"/>
        </w:rPr>
        <w:t>Требования к предметным результатам освоения курса географии на базовом уровне должны отражать:</w:t>
      </w:r>
    </w:p>
    <w:p w14:paraId="0B2877DC">
      <w:p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i w:val="0"/>
          <w:color w:val="auto"/>
          <w:sz w:val="28"/>
        </w:rPr>
        <w:t>10 КЛАСС</w:t>
      </w:r>
    </w:p>
    <w:p w14:paraId="23FCD174">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rPr>
        <w:t>1) </w:t>
      </w:r>
      <w:r>
        <w:rPr>
          <w:rFonts w:hint="default" w:ascii="Times New Roman" w:hAnsi="Times New Roman" w:eastAsia="SimSun" w:cs="Times New Roman"/>
          <w:i w:val="0"/>
          <w:iCs w:val="0"/>
          <w:caps w:val="0"/>
          <w:color w:val="auto"/>
          <w:spacing w:val="0"/>
          <w:sz w:val="28"/>
          <w:szCs w:val="28"/>
          <w:shd w:val="clear" w:fill="FFFFFF"/>
        </w:rPr>
        <w:t>понимание</w:t>
      </w:r>
      <w:r>
        <w:rPr>
          <w:rFonts w:hint="default" w:ascii="Times New Roman" w:hAnsi="Times New Roman" w:cs="Times New Roman"/>
          <w:b w:val="0"/>
          <w:i w:val="0"/>
          <w:color w:val="auto"/>
          <w:sz w:val="28"/>
          <w:szCs w:val="28"/>
        </w:rPr>
        <w:t xml:space="preserve">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14:paraId="78D66862">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2) о</w:t>
      </w:r>
      <w:r>
        <w:rPr>
          <w:rFonts w:hint="default" w:ascii="Times New Roman" w:hAnsi="Times New Roman" w:eastAsia="SimSun" w:cs="Times New Roman"/>
          <w:i w:val="0"/>
          <w:iCs w:val="0"/>
          <w:caps w:val="0"/>
          <w:color w:val="auto"/>
          <w:spacing w:val="0"/>
          <w:sz w:val="28"/>
          <w:szCs w:val="28"/>
          <w:shd w:val="clear" w:fill="FFFFFF"/>
        </w:rPr>
        <w:t>освоение</w:t>
      </w:r>
      <w:r>
        <w:rPr>
          <w:rFonts w:hint="default" w:ascii="Times New Roman" w:hAnsi="Times New Roman" w:eastAsia="SimSun" w:cs="Times New Roman"/>
          <w:i w:val="0"/>
          <w:iCs w:val="0"/>
          <w:caps w:val="0"/>
          <w:color w:val="auto"/>
          <w:spacing w:val="0"/>
          <w:sz w:val="28"/>
          <w:szCs w:val="28"/>
          <w:shd w:val="clear" w:fill="FFFFFF"/>
          <w:lang w:val="ru-RU"/>
        </w:rPr>
        <w:t xml:space="preserve"> </w:t>
      </w:r>
      <w:r>
        <w:rPr>
          <w:rFonts w:hint="default" w:ascii="Times New Roman" w:hAnsi="Times New Roman" w:cs="Times New Roman"/>
          <w:b w:val="0"/>
          <w:i w:val="0"/>
          <w:color w:val="auto"/>
          <w:sz w:val="28"/>
          <w:szCs w:val="28"/>
        </w:rPr>
        <w:t xml:space="preserve">и применение знаний о размещении основных географических объектов и территориальной организации природы и общества: </w:t>
      </w:r>
    </w:p>
    <w:p w14:paraId="2B235AE8">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выбирать и использовать источники географической информации для определения положения и взаиморасположения объектов в пространстве;</w:t>
      </w:r>
    </w:p>
    <w:p w14:paraId="1A1773BD">
      <w:p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val="0"/>
          <w:i w:val="0"/>
          <w:color w:val="auto"/>
          <w:sz w:val="28"/>
          <w:szCs w:val="28"/>
        </w:rPr>
        <w:t>описывать положение и взаиморасположение изученных географических объе</w:t>
      </w:r>
      <w:r>
        <w:rPr>
          <w:rFonts w:hint="default" w:ascii="Times New Roman" w:hAnsi="Times New Roman" w:cs="Times New Roman"/>
          <w:b w:val="0"/>
          <w:i w:val="0"/>
          <w:color w:val="auto"/>
          <w:sz w:val="28"/>
        </w:rPr>
        <w:t>ктов в пространстве, новую многополярную модель политического мироустройства, ареалы распространения основных религий;</w:t>
      </w:r>
    </w:p>
    <w:p w14:paraId="69641B85">
      <w:p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val="0"/>
          <w:i w:val="0"/>
          <w:color w:val="auto"/>
          <w:sz w:val="28"/>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14:paraId="5EF05041">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rPr>
        <w:t>3) </w:t>
      </w:r>
      <w:r>
        <w:rPr>
          <w:rFonts w:hint="default" w:ascii="Times New Roman" w:hAnsi="Times New Roman" w:eastAsia="SimSun" w:cs="Times New Roman"/>
          <w:i w:val="0"/>
          <w:iCs w:val="0"/>
          <w:caps w:val="0"/>
          <w:color w:val="auto"/>
          <w:spacing w:val="0"/>
          <w:sz w:val="28"/>
          <w:szCs w:val="28"/>
          <w:shd w:val="clear" w:fill="FFFFFF"/>
        </w:rPr>
        <w:t>сформированность</w:t>
      </w:r>
      <w:r>
        <w:rPr>
          <w:rFonts w:hint="default" w:ascii="Times New Roman" w:hAnsi="Times New Roman" w:cs="Times New Roman"/>
          <w:b w:val="0"/>
          <w:i w:val="0"/>
          <w:color w:val="auto"/>
          <w:sz w:val="28"/>
          <w:szCs w:val="28"/>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14:paraId="0EC6A95D">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14:paraId="5EB00283">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14:paraId="47C60900">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5633AAEC">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формулировать и/или обосновывать выводы на основе использования географических знаний;</w:t>
      </w:r>
    </w:p>
    <w:p w14:paraId="1BE7DE32">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4) </w:t>
      </w:r>
      <w:r>
        <w:rPr>
          <w:rFonts w:hint="default" w:ascii="Times New Roman" w:hAnsi="Times New Roman" w:eastAsia="SimSun" w:cs="Times New Roman"/>
          <w:i w:val="0"/>
          <w:iCs w:val="0"/>
          <w:caps w:val="0"/>
          <w:color w:val="auto"/>
          <w:spacing w:val="0"/>
          <w:sz w:val="28"/>
          <w:szCs w:val="28"/>
          <w:shd w:val="clear" w:fill="FFFFFF"/>
        </w:rPr>
        <w:t>владение </w:t>
      </w:r>
      <w:r>
        <w:rPr>
          <w:rFonts w:hint="default" w:ascii="Times New Roman" w:hAnsi="Times New Roman" w:cs="Times New Roman"/>
          <w:b w:val="0"/>
          <w:i w:val="0"/>
          <w:color w:val="auto"/>
          <w:sz w:val="28"/>
          <w:szCs w:val="28"/>
        </w:rPr>
        <w:t>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0ADA9C44">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5) </w:t>
      </w:r>
      <w:r>
        <w:rPr>
          <w:rFonts w:hint="default" w:ascii="Times New Roman" w:hAnsi="Times New Roman" w:eastAsia="SimSun" w:cs="Times New Roman"/>
          <w:i w:val="0"/>
          <w:iCs w:val="0"/>
          <w:caps w:val="0"/>
          <w:color w:val="auto"/>
          <w:spacing w:val="0"/>
          <w:sz w:val="28"/>
          <w:szCs w:val="28"/>
          <w:shd w:val="clear" w:fill="FFFFFF"/>
        </w:rPr>
        <w:t>сформированность</w:t>
      </w:r>
      <w:r>
        <w:rPr>
          <w:rFonts w:hint="default" w:ascii="Times New Roman" w:hAnsi="Times New Roman" w:cs="Times New Roman"/>
          <w:b w:val="0"/>
          <w:i w:val="0"/>
          <w:color w:val="auto"/>
          <w:sz w:val="28"/>
          <w:szCs w:val="28"/>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14:paraId="60D5FCAB">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6)</w:t>
      </w:r>
      <w:r>
        <w:rPr>
          <w:rFonts w:hint="default" w:ascii="Times New Roman" w:hAnsi="Times New Roman" w:cs="Times New Roman"/>
          <w:b w:val="0"/>
          <w:i w:val="0"/>
          <w:color w:val="auto"/>
          <w:sz w:val="28"/>
          <w:szCs w:val="28"/>
          <w:lang w:val="ru-RU"/>
        </w:rPr>
        <w:t xml:space="preserve"> </w:t>
      </w:r>
      <w:r>
        <w:rPr>
          <w:rFonts w:hint="default" w:ascii="Times New Roman" w:hAnsi="Times New Roman" w:eastAsia="SimSun" w:cs="Times New Roman"/>
          <w:i w:val="0"/>
          <w:iCs w:val="0"/>
          <w:caps w:val="0"/>
          <w:color w:val="auto"/>
          <w:spacing w:val="0"/>
          <w:sz w:val="28"/>
          <w:szCs w:val="28"/>
          <w:shd w:val="clear" w:fill="FFFFFF"/>
        </w:rPr>
        <w:t>сформированность</w:t>
      </w:r>
      <w:r>
        <w:rPr>
          <w:rFonts w:hint="default" w:ascii="Times New Roman" w:hAnsi="Times New Roman" w:cs="Times New Roman"/>
          <w:b w:val="0"/>
          <w:i w:val="0"/>
          <w:color w:val="auto"/>
          <w:sz w:val="28"/>
          <w:szCs w:val="28"/>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4B955717">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14:paraId="218D6A03">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14:paraId="77802B97">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14:paraId="6AAF3249">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1F431980">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самостоятельно находить, отбирать и применять различные методы познания для решения практико-ориентированных задач;</w:t>
      </w:r>
    </w:p>
    <w:p w14:paraId="4EC9942E">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7) в</w:t>
      </w:r>
      <w:r>
        <w:rPr>
          <w:rFonts w:hint="default" w:ascii="Times New Roman" w:hAnsi="Times New Roman" w:eastAsia="SimSun" w:cs="Times New Roman"/>
          <w:i w:val="0"/>
          <w:iCs w:val="0"/>
          <w:caps w:val="0"/>
          <w:color w:val="auto"/>
          <w:spacing w:val="0"/>
          <w:sz w:val="28"/>
          <w:szCs w:val="28"/>
          <w:shd w:val="clear" w:fill="FFFFFF"/>
        </w:rPr>
        <w:t>владение</w:t>
      </w:r>
      <w:r>
        <w:rPr>
          <w:rFonts w:hint="default" w:ascii="Times New Roman" w:hAnsi="Times New Roman" w:eastAsia="SimSun" w:cs="Times New Roman"/>
          <w:i w:val="0"/>
          <w:iCs w:val="0"/>
          <w:caps w:val="0"/>
          <w:color w:val="auto"/>
          <w:spacing w:val="0"/>
          <w:sz w:val="28"/>
          <w:szCs w:val="28"/>
          <w:shd w:val="clear" w:fill="FFFFFF"/>
          <w:lang w:val="ru-RU"/>
        </w:rPr>
        <w:t xml:space="preserve"> </w:t>
      </w:r>
      <w:r>
        <w:rPr>
          <w:rFonts w:hint="default" w:ascii="Times New Roman" w:hAnsi="Times New Roman" w:cs="Times New Roman"/>
          <w:b w:val="0"/>
          <w:i w:val="0"/>
          <w:color w:val="auto"/>
          <w:sz w:val="28"/>
          <w:szCs w:val="28"/>
        </w:rPr>
        <w:t xml:space="preserve">умениями географического анализа и интерпретации информации из различных источников: </w:t>
      </w:r>
    </w:p>
    <w:p w14:paraId="0F6D0E49">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14:paraId="54BCAD90">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14:paraId="6430A77E">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формулировать выводы и заключения на основе анализа и интерпретации информации из различных источников;</w:t>
      </w:r>
    </w:p>
    <w:p w14:paraId="09F5C3CC">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 xml:space="preserve"> критически оценивать и интерпретировать информацию, получаемую из различных источников; </w:t>
      </w:r>
    </w:p>
    <w:p w14:paraId="48353B49">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использовать различные источники географической информации для решения учебных и (или) практико-ориентированных задач;</w:t>
      </w:r>
    </w:p>
    <w:p w14:paraId="391DD517">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8) </w:t>
      </w:r>
      <w:r>
        <w:rPr>
          <w:rFonts w:hint="default" w:ascii="Times New Roman" w:hAnsi="Times New Roman" w:eastAsia="SimSun" w:cs="Times New Roman"/>
          <w:i w:val="0"/>
          <w:iCs w:val="0"/>
          <w:caps w:val="0"/>
          <w:color w:val="auto"/>
          <w:spacing w:val="0"/>
          <w:sz w:val="28"/>
          <w:szCs w:val="28"/>
          <w:shd w:val="clear" w:fill="FFFFFF"/>
        </w:rPr>
        <w:t>сформированность</w:t>
      </w:r>
      <w:r>
        <w:rPr>
          <w:rFonts w:hint="default" w:ascii="Times New Roman" w:hAnsi="Times New Roman" w:cs="Times New Roman"/>
          <w:b w:val="0"/>
          <w:i w:val="0"/>
          <w:color w:val="auto"/>
          <w:sz w:val="28"/>
          <w:szCs w:val="28"/>
        </w:rPr>
        <w:t xml:space="preserve"> умений применять географические знания для объяснения изученных социально-экономических и геоэкологических процессов и явлений, в том числе:</w:t>
      </w:r>
    </w:p>
    <w:p w14:paraId="40A954B1">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71AE6F77">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3936A376">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9) </w:t>
      </w:r>
      <w:r>
        <w:rPr>
          <w:rFonts w:hint="default" w:ascii="Times New Roman" w:hAnsi="Times New Roman" w:eastAsia="SimSun" w:cs="Times New Roman"/>
          <w:i w:val="0"/>
          <w:iCs w:val="0"/>
          <w:caps w:val="0"/>
          <w:color w:val="auto"/>
          <w:spacing w:val="0"/>
          <w:sz w:val="28"/>
          <w:szCs w:val="28"/>
          <w:shd w:val="clear" w:fill="FFFFFF"/>
        </w:rPr>
        <w:t>сформированность</w:t>
      </w:r>
      <w:r>
        <w:rPr>
          <w:rFonts w:hint="default" w:ascii="Times New Roman" w:hAnsi="Times New Roman" w:cs="Times New Roman"/>
          <w:b w:val="0"/>
          <w:i w:val="0"/>
          <w:color w:val="auto"/>
          <w:sz w:val="28"/>
          <w:szCs w:val="28"/>
        </w:rPr>
        <w:t xml:space="preserve"> умений применять географические знания для оценки разнообразных явлений и процессов: </w:t>
      </w:r>
    </w:p>
    <w:p w14:paraId="3AA93B29">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оценивать географические факторы, определяющие сущность и динамику важнейших социально-экономических и геоэкологических процессов;</w:t>
      </w:r>
    </w:p>
    <w:p w14:paraId="02156D4D">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147B1626">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10) </w:t>
      </w:r>
      <w:r>
        <w:rPr>
          <w:rFonts w:hint="default" w:ascii="Times New Roman" w:hAnsi="Times New Roman" w:eastAsia="SimSun" w:cs="Times New Roman"/>
          <w:i w:val="0"/>
          <w:iCs w:val="0"/>
          <w:caps w:val="0"/>
          <w:color w:val="auto"/>
          <w:spacing w:val="0"/>
          <w:sz w:val="28"/>
          <w:szCs w:val="28"/>
          <w:shd w:val="clear" w:fill="FFFFFF"/>
        </w:rPr>
        <w:t>сформированность</w:t>
      </w:r>
      <w:r>
        <w:rPr>
          <w:rFonts w:hint="default" w:ascii="Times New Roman" w:hAnsi="Times New Roman" w:cs="Times New Roman"/>
          <w:b w:val="0"/>
          <w:i w:val="0"/>
          <w:color w:val="auto"/>
          <w:sz w:val="28"/>
          <w:szCs w:val="28"/>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14:paraId="6BD6F6E9">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i w:val="0"/>
          <w:color w:val="auto"/>
          <w:sz w:val="28"/>
          <w:szCs w:val="28"/>
        </w:rPr>
        <w:t>11 КЛАСС</w:t>
      </w:r>
    </w:p>
    <w:p w14:paraId="2A524333">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1) </w:t>
      </w:r>
      <w:r>
        <w:rPr>
          <w:rFonts w:hint="default" w:ascii="Times New Roman" w:hAnsi="Times New Roman" w:eastAsia="SimSun" w:cs="Times New Roman"/>
          <w:i w:val="0"/>
          <w:iCs w:val="0"/>
          <w:caps w:val="0"/>
          <w:color w:val="auto"/>
          <w:spacing w:val="0"/>
          <w:sz w:val="28"/>
          <w:szCs w:val="28"/>
          <w:shd w:val="clear" w:fill="FFFFFF"/>
        </w:rPr>
        <w:t>понимание</w:t>
      </w:r>
      <w:r>
        <w:rPr>
          <w:rFonts w:hint="default" w:ascii="Times New Roman" w:hAnsi="Times New Roman" w:cs="Times New Roman"/>
          <w:b w:val="0"/>
          <w:i w:val="0"/>
          <w:color w:val="auto"/>
          <w:sz w:val="28"/>
          <w:szCs w:val="28"/>
        </w:rPr>
        <w:t xml:space="preserve">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14:paraId="28CD07EC">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2) </w:t>
      </w:r>
      <w:r>
        <w:rPr>
          <w:rFonts w:hint="default" w:ascii="Times New Roman" w:hAnsi="Times New Roman" w:cs="Times New Roman"/>
          <w:b w:val="0"/>
          <w:i w:val="0"/>
          <w:color w:val="auto"/>
          <w:sz w:val="28"/>
          <w:szCs w:val="28"/>
          <w:highlight w:val="none"/>
        </w:rPr>
        <w:t xml:space="preserve">освоение </w:t>
      </w:r>
      <w:r>
        <w:rPr>
          <w:rFonts w:hint="default" w:ascii="Times New Roman" w:hAnsi="Times New Roman" w:cs="Times New Roman"/>
          <w:b w:val="0"/>
          <w:i w:val="0"/>
          <w:color w:val="auto"/>
          <w:sz w:val="28"/>
          <w:szCs w:val="28"/>
        </w:rPr>
        <w:t>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14:paraId="1F5BE9E9">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14:paraId="7A33B2E1">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3) </w:t>
      </w:r>
      <w:r>
        <w:rPr>
          <w:rFonts w:hint="default" w:ascii="Times New Roman" w:hAnsi="Times New Roman" w:cs="Times New Roman"/>
          <w:b w:val="0"/>
          <w:i w:val="0"/>
          <w:color w:val="auto"/>
          <w:sz w:val="28"/>
          <w:szCs w:val="28"/>
          <w:lang w:val="ru-RU"/>
        </w:rPr>
        <w:t xml:space="preserve"> </w:t>
      </w:r>
      <w:r>
        <w:rPr>
          <w:rFonts w:hint="default" w:ascii="Times New Roman" w:hAnsi="Times New Roman" w:cs="Times New Roman"/>
          <w:b w:val="0"/>
          <w:i w:val="0"/>
          <w:color w:val="auto"/>
          <w:sz w:val="28"/>
          <w:szCs w:val="28"/>
        </w:rPr>
        <w:t xml:space="preserve">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14:paraId="1616A6AA">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14:paraId="2DCDD340">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14:paraId="37C82127">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14:paraId="5425F5CE">
      <w:pPr>
        <w:spacing w:before="0" w:after="0" w:line="264" w:lineRule="auto"/>
        <w:ind w:firstLine="600"/>
        <w:jc w:val="both"/>
        <w:rPr>
          <w:rFonts w:hint="default" w:ascii="Times New Roman" w:hAnsi="Times New Roman" w:cs="Times New Roman"/>
          <w:color w:val="auto"/>
          <w:sz w:val="28"/>
          <w:szCs w:val="28"/>
        </w:rPr>
      </w:pPr>
      <w:r>
        <w:rPr>
          <w:rFonts w:hint="default" w:ascii="Times New Roman" w:hAnsi="Times New Roman" w:cs="Times New Roman"/>
          <w:b w:val="0"/>
          <w:i w:val="0"/>
          <w:color w:val="auto"/>
          <w:sz w:val="28"/>
          <w:szCs w:val="28"/>
        </w:rPr>
        <w:t>формулировать и/или обосновывать выводы на основе использования географических знаний;</w:t>
      </w:r>
    </w:p>
    <w:p w14:paraId="70BCAB4A">
      <w:pPr>
        <w:numPr>
          <w:ilvl w:val="0"/>
          <w:numId w:val="18"/>
        </w:num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val="0"/>
          <w:i w:val="0"/>
          <w:color w:val="auto"/>
          <w:sz w:val="28"/>
          <w:szCs w:val="28"/>
          <w:lang w:val="ru-RU"/>
        </w:rPr>
        <w:t xml:space="preserve">Владение </w:t>
      </w:r>
      <w:r>
        <w:rPr>
          <w:rFonts w:hint="default" w:ascii="Times New Roman" w:hAnsi="Times New Roman" w:cs="Times New Roman"/>
          <w:b w:val="0"/>
          <w:i w:val="0"/>
          <w:color w:val="auto"/>
          <w:sz w:val="28"/>
          <w:szCs w:val="28"/>
        </w:rPr>
        <w:t>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w:t>
      </w:r>
      <w:r>
        <w:rPr>
          <w:rFonts w:hint="default" w:ascii="Times New Roman" w:hAnsi="Times New Roman" w:cs="Times New Roman"/>
          <w:b w:val="0"/>
          <w:i w:val="0"/>
          <w:color w:val="auto"/>
          <w:sz w:val="28"/>
        </w:rPr>
        <w:t>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6205D4A6">
      <w:pPr>
        <w:numPr>
          <w:ilvl w:val="0"/>
          <w:numId w:val="18"/>
        </w:numPr>
        <w:spacing w:before="0" w:after="0" w:line="264" w:lineRule="auto"/>
        <w:ind w:left="0" w:leftChars="0" w:firstLine="600" w:firstLineChars="0"/>
        <w:jc w:val="both"/>
        <w:rPr>
          <w:rFonts w:hint="default" w:ascii="Times New Roman" w:hAnsi="Times New Roman" w:cs="Times New Roman"/>
          <w:color w:val="auto"/>
        </w:rPr>
      </w:pPr>
      <w:r>
        <w:rPr>
          <w:rFonts w:hint="default" w:ascii="Times New Roman" w:hAnsi="Times New Roman" w:cs="Times New Roman"/>
          <w:b w:val="0"/>
          <w:i w:val="0"/>
          <w:color w:val="auto"/>
          <w:sz w:val="28"/>
        </w:rPr>
        <w:t>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14:paraId="45DBA5B7">
      <w:p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val="0"/>
          <w:i w:val="0"/>
          <w:color w:val="auto"/>
          <w:sz w:val="28"/>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14:paraId="6245F2CF">
      <w:p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val="0"/>
          <w:i w:val="0"/>
          <w:color w:val="auto"/>
          <w:sz w:val="28"/>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593FD435">
      <w:p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val="0"/>
          <w:i w:val="0"/>
          <w:color w:val="auto"/>
          <w:sz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14:paraId="15222E90">
      <w:p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val="0"/>
          <w:i w:val="0"/>
          <w:color w:val="auto"/>
          <w:sz w:val="28"/>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14:paraId="38836DB0">
      <w:p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val="0"/>
          <w:i w:val="0"/>
          <w:color w:val="auto"/>
          <w:sz w:val="28"/>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515D8605">
      <w:p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val="0"/>
          <w:i w:val="0"/>
          <w:color w:val="auto"/>
          <w:sz w:val="28"/>
        </w:rPr>
        <w:t xml:space="preserve">7) владение умениями географического анализа и интерпретации информации из различных источников: </w:t>
      </w:r>
    </w:p>
    <w:p w14:paraId="4C805F3B">
      <w:p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val="0"/>
          <w:i w:val="0"/>
          <w:color w:val="auto"/>
          <w:sz w:val="28"/>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14:paraId="18FA7EF2">
      <w:p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val="0"/>
          <w:i w:val="0"/>
          <w:color w:val="auto"/>
          <w:sz w:val="28"/>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14:paraId="5B73888B">
      <w:p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val="0"/>
          <w:i w:val="0"/>
          <w:color w:val="auto"/>
          <w:sz w:val="28"/>
        </w:rPr>
        <w:t>формулировать выводы и заключения на основе анализа и интерпретации информации из различных источников;</w:t>
      </w:r>
    </w:p>
    <w:p w14:paraId="07097A2B">
      <w:p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val="0"/>
          <w:i w:val="0"/>
          <w:color w:val="auto"/>
          <w:sz w:val="28"/>
        </w:rPr>
        <w:t xml:space="preserve">критически оценивать и интерпретировать информацию, получаемую из различных источников; </w:t>
      </w:r>
    </w:p>
    <w:p w14:paraId="77AAA556">
      <w:p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val="0"/>
          <w:i w:val="0"/>
          <w:color w:val="auto"/>
          <w:sz w:val="28"/>
        </w:rPr>
        <w:t>использовать различные источники географической информации для решения учебных и (или) практико-ориентированных задач;</w:t>
      </w:r>
    </w:p>
    <w:p w14:paraId="1EF32A04">
      <w:p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val="0"/>
          <w:i w:val="0"/>
          <w:color w:val="auto"/>
          <w:sz w:val="28"/>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14:paraId="5AE6B401">
      <w:p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val="0"/>
          <w:i w:val="0"/>
          <w:color w:val="auto"/>
          <w:sz w:val="28"/>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14:paraId="24A0B373">
      <w:p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val="0"/>
          <w:i w:val="0"/>
          <w:color w:val="auto"/>
          <w:sz w:val="28"/>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14:paraId="24FF4414">
      <w:pPr>
        <w:spacing w:before="0" w:after="0" w:line="264" w:lineRule="auto"/>
        <w:ind w:firstLine="600"/>
        <w:jc w:val="both"/>
        <w:rPr>
          <w:rFonts w:hint="default" w:ascii="Times New Roman" w:hAnsi="Times New Roman" w:cs="Times New Roman"/>
          <w:color w:val="auto"/>
        </w:rPr>
      </w:pPr>
      <w:r>
        <w:rPr>
          <w:rFonts w:hint="default" w:ascii="Times New Roman" w:hAnsi="Times New Roman" w:cs="Times New Roman"/>
          <w:b w:val="0"/>
          <w:i w:val="0"/>
          <w:color w:val="auto"/>
          <w:sz w:val="28"/>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14:paraId="252E2059">
      <w:pPr>
        <w:spacing w:before="0" w:after="0" w:line="264" w:lineRule="auto"/>
        <w:ind w:firstLine="600"/>
        <w:jc w:val="both"/>
      </w:pPr>
      <w:r>
        <w:rPr>
          <w:rFonts w:hint="default" w:ascii="Times New Roman" w:hAnsi="Times New Roman" w:cs="Times New Roman"/>
          <w:b w:val="0"/>
          <w:i w:val="0"/>
          <w:color w:val="auto"/>
          <w:sz w:val="28"/>
        </w:rPr>
        <w:t>10)</w:t>
      </w:r>
      <w:r>
        <w:rPr>
          <w:rFonts w:hint="default" w:ascii="Times New Roman" w:hAnsi="Times New Roman" w:cs="Times New Roman"/>
          <w:b w:val="0"/>
          <w:i w:val="0"/>
          <w:color w:val="auto"/>
          <w:sz w:val="28"/>
          <w:lang w:val="ru-RU"/>
        </w:rPr>
        <w:t xml:space="preserve"> </w:t>
      </w:r>
      <w:r>
        <w:rPr>
          <w:rFonts w:hint="default" w:ascii="Times New Roman" w:hAnsi="Times New Roman" w:eastAsia="SimSun" w:cs="Times New Roman"/>
          <w:i w:val="0"/>
          <w:iCs w:val="0"/>
          <w:caps w:val="0"/>
          <w:color w:val="auto"/>
          <w:spacing w:val="0"/>
          <w:sz w:val="28"/>
          <w:szCs w:val="28"/>
          <w:shd w:val="clear" w:fill="FFFFFF"/>
        </w:rPr>
        <w:t>сформированность</w:t>
      </w:r>
      <w:r>
        <w:rPr>
          <w:rFonts w:hint="default" w:ascii="Times New Roman" w:hAnsi="Times New Roman" w:cs="Times New Roman"/>
          <w:b w:val="0"/>
          <w:i w:val="0"/>
          <w:color w:val="auto"/>
          <w:sz w:val="28"/>
        </w:rPr>
        <w:t xml:space="preserve"> </w:t>
      </w:r>
      <w:r>
        <w:rPr>
          <w:rFonts w:ascii="Times New Roman" w:hAnsi="Times New Roman"/>
          <w:b w:val="0"/>
          <w:i w:val="0"/>
          <w:color w:val="000000"/>
          <w:sz w:val="28"/>
        </w:rPr>
        <w:t>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14:paraId="0E086C79">
      <w:pPr>
        <w:sectPr>
          <w:pgSz w:w="11906" w:h="16383"/>
          <w:cols w:space="720" w:num="1"/>
        </w:sectPr>
      </w:pPr>
      <w:bookmarkStart w:id="11" w:name="block-83500127"/>
    </w:p>
    <w:bookmarkEnd w:id="10"/>
    <w:bookmarkEnd w:id="11"/>
    <w:p w14:paraId="4FF1FA3E">
      <w:pPr>
        <w:spacing w:before="0" w:after="0"/>
        <w:ind w:left="120"/>
        <w:jc w:val="left"/>
      </w:pPr>
      <w:bookmarkStart w:id="12" w:name="block-83500122"/>
      <w:r>
        <w:rPr>
          <w:rFonts w:ascii="Times New Roman" w:hAnsi="Times New Roman"/>
          <w:b/>
          <w:i w:val="0"/>
          <w:color w:val="000000"/>
          <w:sz w:val="28"/>
        </w:rPr>
        <w:t xml:space="preserve"> ТЕМАТИЧЕСКОЕ ПЛАНИРОВАНИЕ </w:t>
      </w:r>
    </w:p>
    <w:p w14:paraId="6437D7D1">
      <w:pPr>
        <w:spacing w:before="0" w:after="0"/>
        <w:ind w:left="120"/>
        <w:jc w:val="left"/>
      </w:pPr>
      <w:r>
        <w:rPr>
          <w:rFonts w:ascii="Times New Roman" w:hAnsi="Times New Roman"/>
          <w:b/>
          <w:i w:val="0"/>
          <w:color w:val="000000"/>
          <w:sz w:val="28"/>
        </w:rPr>
        <w:t xml:space="preserve"> 10 КЛАСС </w:t>
      </w:r>
    </w:p>
    <w:tbl>
      <w:tblPr>
        <w:tblStyle w:val="7"/>
        <w:tblW w:w="12996" w:type="dxa"/>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3"/>
        <w:gridCol w:w="7759"/>
        <w:gridCol w:w="829"/>
        <w:gridCol w:w="777"/>
        <w:gridCol w:w="935"/>
        <w:gridCol w:w="1893"/>
      </w:tblGrid>
      <w:tr w14:paraId="4370ED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vMerge w:val="restart"/>
            <w:tcMar>
              <w:top w:w="50" w:type="dxa"/>
              <w:left w:w="100" w:type="dxa"/>
            </w:tcMar>
            <w:vAlign w:val="center"/>
          </w:tcPr>
          <w:p w14:paraId="6F3F2F36">
            <w:pPr>
              <w:spacing w:before="0" w:after="0"/>
              <w:ind w:left="135"/>
              <w:jc w:val="left"/>
              <w:rPr>
                <w:rFonts w:hint="default" w:ascii="Times New Roman" w:hAnsi="Times New Roman" w:cs="Times New Roman"/>
                <w:color w:val="auto"/>
                <w:sz w:val="24"/>
                <w:szCs w:val="24"/>
              </w:rPr>
            </w:pPr>
            <w:r>
              <w:rPr>
                <w:rFonts w:hint="default" w:ascii="Times New Roman" w:hAnsi="Times New Roman" w:cs="Times New Roman"/>
                <w:b/>
                <w:i w:val="0"/>
                <w:color w:val="auto"/>
                <w:sz w:val="24"/>
                <w:szCs w:val="24"/>
              </w:rPr>
              <w:t xml:space="preserve">№ п/п </w:t>
            </w:r>
          </w:p>
          <w:p w14:paraId="79DE05E5">
            <w:pPr>
              <w:spacing w:before="0" w:after="0"/>
              <w:ind w:left="135"/>
              <w:jc w:val="left"/>
              <w:rPr>
                <w:rFonts w:hint="default" w:ascii="Times New Roman" w:hAnsi="Times New Roman" w:cs="Times New Roman"/>
                <w:color w:val="auto"/>
                <w:sz w:val="24"/>
                <w:szCs w:val="24"/>
              </w:rPr>
            </w:pPr>
          </w:p>
        </w:tc>
        <w:tc>
          <w:tcPr>
            <w:tcW w:w="7364" w:type="dxa"/>
            <w:vMerge w:val="restart"/>
            <w:tcMar>
              <w:top w:w="50" w:type="dxa"/>
              <w:left w:w="100" w:type="dxa"/>
            </w:tcMar>
            <w:vAlign w:val="center"/>
          </w:tcPr>
          <w:p w14:paraId="2153D79A">
            <w:pPr>
              <w:spacing w:before="0" w:after="0"/>
              <w:ind w:left="135"/>
              <w:jc w:val="left"/>
              <w:rPr>
                <w:rFonts w:hint="default" w:ascii="Times New Roman" w:hAnsi="Times New Roman" w:cs="Times New Roman"/>
                <w:color w:val="auto"/>
                <w:sz w:val="24"/>
                <w:szCs w:val="24"/>
              </w:rPr>
            </w:pPr>
            <w:r>
              <w:rPr>
                <w:rFonts w:hint="default" w:ascii="Times New Roman" w:hAnsi="Times New Roman" w:cs="Times New Roman"/>
                <w:b/>
                <w:i w:val="0"/>
                <w:color w:val="auto"/>
                <w:sz w:val="24"/>
                <w:szCs w:val="24"/>
              </w:rPr>
              <w:t xml:space="preserve">Наименование разделов и тем программы </w:t>
            </w:r>
          </w:p>
          <w:p w14:paraId="741ACCFF">
            <w:pPr>
              <w:spacing w:before="0" w:after="0"/>
              <w:ind w:left="135"/>
              <w:jc w:val="left"/>
              <w:rPr>
                <w:rFonts w:hint="default" w:ascii="Times New Roman" w:hAnsi="Times New Roman" w:cs="Times New Roman"/>
                <w:color w:val="auto"/>
                <w:sz w:val="24"/>
                <w:szCs w:val="24"/>
              </w:rPr>
            </w:pPr>
          </w:p>
        </w:tc>
        <w:tc>
          <w:tcPr>
            <w:tcW w:w="0" w:type="auto"/>
            <w:gridSpan w:val="3"/>
            <w:tcMar>
              <w:top w:w="50" w:type="dxa"/>
              <w:left w:w="100" w:type="dxa"/>
            </w:tcMar>
            <w:vAlign w:val="center"/>
          </w:tcPr>
          <w:p w14:paraId="20D181C9">
            <w:pPr>
              <w:spacing w:before="0" w:after="0"/>
              <w:ind w:left="0"/>
              <w:jc w:val="left"/>
              <w:rPr>
                <w:rFonts w:hint="default" w:ascii="Times New Roman" w:hAnsi="Times New Roman" w:cs="Times New Roman"/>
                <w:color w:val="auto"/>
                <w:sz w:val="24"/>
                <w:szCs w:val="24"/>
              </w:rPr>
            </w:pPr>
            <w:r>
              <w:rPr>
                <w:rFonts w:hint="default" w:ascii="Times New Roman" w:hAnsi="Times New Roman" w:cs="Times New Roman"/>
                <w:b/>
                <w:i w:val="0"/>
                <w:color w:val="auto"/>
                <w:sz w:val="24"/>
                <w:szCs w:val="24"/>
              </w:rPr>
              <w:t>Количество часов</w:t>
            </w:r>
          </w:p>
        </w:tc>
        <w:tc>
          <w:tcPr>
            <w:tcW w:w="1979" w:type="dxa"/>
            <w:vMerge w:val="restart"/>
            <w:tcMar>
              <w:top w:w="50" w:type="dxa"/>
              <w:left w:w="100" w:type="dxa"/>
            </w:tcMar>
            <w:vAlign w:val="center"/>
          </w:tcPr>
          <w:p w14:paraId="26872F96">
            <w:pPr>
              <w:spacing w:before="0" w:after="0"/>
              <w:ind w:left="135"/>
              <w:jc w:val="left"/>
              <w:rPr>
                <w:rFonts w:hint="default" w:ascii="Times New Roman" w:hAnsi="Times New Roman" w:cs="Times New Roman"/>
                <w:color w:val="auto"/>
                <w:sz w:val="24"/>
                <w:szCs w:val="24"/>
              </w:rPr>
            </w:pPr>
            <w:r>
              <w:rPr>
                <w:rFonts w:hint="default" w:ascii="Times New Roman" w:hAnsi="Times New Roman" w:cs="Times New Roman"/>
                <w:b/>
                <w:i w:val="0"/>
                <w:color w:val="auto"/>
                <w:sz w:val="24"/>
                <w:szCs w:val="24"/>
              </w:rPr>
              <w:t xml:space="preserve">Электронные (цифровые) образовательные ресурсы </w:t>
            </w:r>
          </w:p>
          <w:p w14:paraId="5CE62EEE">
            <w:pPr>
              <w:spacing w:before="0" w:after="0"/>
              <w:ind w:left="135"/>
              <w:jc w:val="left"/>
              <w:rPr>
                <w:rFonts w:hint="default" w:ascii="Times New Roman" w:hAnsi="Times New Roman" w:cs="Times New Roman"/>
                <w:color w:val="auto"/>
                <w:sz w:val="24"/>
                <w:szCs w:val="24"/>
              </w:rPr>
            </w:pPr>
          </w:p>
        </w:tc>
      </w:tr>
      <w:tr w14:paraId="6C66E7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8194976">
            <w:pPr>
              <w:jc w:val="left"/>
              <w:rPr>
                <w:rFonts w:hint="default" w:ascii="Times New Roman" w:hAnsi="Times New Roman" w:cs="Times New Roman"/>
                <w:color w:val="auto"/>
                <w:sz w:val="24"/>
                <w:szCs w:val="24"/>
              </w:rPr>
            </w:pPr>
          </w:p>
        </w:tc>
        <w:tc>
          <w:tcPr>
            <w:tcW w:w="0" w:type="auto"/>
            <w:vMerge w:val="continue"/>
            <w:tcBorders>
              <w:top w:val="nil"/>
            </w:tcBorders>
            <w:tcMar>
              <w:top w:w="50" w:type="dxa"/>
              <w:left w:w="100" w:type="dxa"/>
            </w:tcMar>
          </w:tcPr>
          <w:p w14:paraId="0F5D51AB">
            <w:pPr>
              <w:jc w:val="left"/>
              <w:rPr>
                <w:rFonts w:hint="default" w:ascii="Times New Roman" w:hAnsi="Times New Roman" w:cs="Times New Roman"/>
                <w:color w:val="auto"/>
                <w:sz w:val="24"/>
                <w:szCs w:val="24"/>
              </w:rPr>
            </w:pPr>
          </w:p>
        </w:tc>
        <w:tc>
          <w:tcPr>
            <w:tcW w:w="908" w:type="dxa"/>
            <w:tcMar>
              <w:top w:w="50" w:type="dxa"/>
              <w:left w:w="100" w:type="dxa"/>
            </w:tcMar>
            <w:vAlign w:val="center"/>
          </w:tcPr>
          <w:p w14:paraId="23CDD14B">
            <w:pPr>
              <w:spacing w:before="0" w:after="0"/>
              <w:ind w:left="135"/>
              <w:jc w:val="left"/>
              <w:rPr>
                <w:rFonts w:hint="default" w:ascii="Times New Roman" w:hAnsi="Times New Roman" w:cs="Times New Roman"/>
                <w:color w:val="auto"/>
                <w:sz w:val="24"/>
                <w:szCs w:val="24"/>
              </w:rPr>
            </w:pPr>
            <w:r>
              <w:rPr>
                <w:rFonts w:hint="default" w:ascii="Times New Roman" w:hAnsi="Times New Roman" w:cs="Times New Roman"/>
                <w:b/>
                <w:i w:val="0"/>
                <w:color w:val="auto"/>
                <w:sz w:val="24"/>
                <w:szCs w:val="24"/>
              </w:rPr>
              <w:t xml:space="preserve">Всего </w:t>
            </w:r>
          </w:p>
          <w:p w14:paraId="229F2594">
            <w:pPr>
              <w:spacing w:before="0" w:after="0"/>
              <w:ind w:left="135"/>
              <w:jc w:val="left"/>
              <w:rPr>
                <w:rFonts w:hint="default" w:ascii="Times New Roman" w:hAnsi="Times New Roman" w:cs="Times New Roman"/>
                <w:color w:val="auto"/>
                <w:sz w:val="24"/>
                <w:szCs w:val="24"/>
              </w:rPr>
            </w:pPr>
          </w:p>
        </w:tc>
        <w:tc>
          <w:tcPr>
            <w:tcW w:w="878" w:type="dxa"/>
            <w:tcMar>
              <w:top w:w="50" w:type="dxa"/>
              <w:left w:w="100" w:type="dxa"/>
            </w:tcMar>
            <w:vAlign w:val="center"/>
          </w:tcPr>
          <w:p w14:paraId="49D75712">
            <w:pPr>
              <w:spacing w:before="0" w:after="0"/>
              <w:ind w:left="135"/>
              <w:jc w:val="left"/>
              <w:rPr>
                <w:rFonts w:hint="default" w:ascii="Times New Roman" w:hAnsi="Times New Roman" w:cs="Times New Roman"/>
                <w:color w:val="auto"/>
                <w:sz w:val="24"/>
                <w:szCs w:val="24"/>
              </w:rPr>
            </w:pPr>
            <w:r>
              <w:rPr>
                <w:rFonts w:hint="default" w:ascii="Times New Roman" w:hAnsi="Times New Roman" w:cs="Times New Roman"/>
                <w:b/>
                <w:i w:val="0"/>
                <w:color w:val="auto"/>
                <w:sz w:val="24"/>
                <w:szCs w:val="24"/>
              </w:rPr>
              <w:t xml:space="preserve">Контрольные работы </w:t>
            </w:r>
          </w:p>
          <w:p w14:paraId="06CEEB65">
            <w:pPr>
              <w:spacing w:before="0" w:after="0"/>
              <w:ind w:left="135"/>
              <w:jc w:val="left"/>
              <w:rPr>
                <w:rFonts w:hint="default" w:ascii="Times New Roman" w:hAnsi="Times New Roman" w:cs="Times New Roman"/>
                <w:color w:val="auto"/>
                <w:sz w:val="24"/>
                <w:szCs w:val="24"/>
              </w:rPr>
            </w:pPr>
          </w:p>
        </w:tc>
        <w:tc>
          <w:tcPr>
            <w:tcW w:w="1028" w:type="dxa"/>
            <w:tcMar>
              <w:top w:w="50" w:type="dxa"/>
              <w:left w:w="100" w:type="dxa"/>
            </w:tcMar>
            <w:vAlign w:val="center"/>
          </w:tcPr>
          <w:p w14:paraId="0F68B25D">
            <w:pPr>
              <w:spacing w:before="0" w:after="0"/>
              <w:ind w:left="135"/>
              <w:jc w:val="left"/>
              <w:rPr>
                <w:rFonts w:hint="default" w:ascii="Times New Roman" w:hAnsi="Times New Roman" w:cs="Times New Roman"/>
                <w:color w:val="auto"/>
                <w:sz w:val="24"/>
                <w:szCs w:val="24"/>
              </w:rPr>
            </w:pPr>
            <w:r>
              <w:rPr>
                <w:rFonts w:hint="default" w:ascii="Times New Roman" w:hAnsi="Times New Roman" w:cs="Times New Roman"/>
                <w:b/>
                <w:i w:val="0"/>
                <w:color w:val="auto"/>
                <w:sz w:val="24"/>
                <w:szCs w:val="24"/>
              </w:rPr>
              <w:t xml:space="preserve">Практические работы </w:t>
            </w:r>
          </w:p>
          <w:p w14:paraId="24380359">
            <w:pPr>
              <w:spacing w:before="0" w:after="0"/>
              <w:ind w:left="135"/>
              <w:jc w:val="left"/>
              <w:rPr>
                <w:rFonts w:hint="default" w:ascii="Times New Roman" w:hAnsi="Times New Roman" w:cs="Times New Roman"/>
                <w:color w:val="auto"/>
                <w:sz w:val="24"/>
                <w:szCs w:val="24"/>
              </w:rPr>
            </w:pPr>
          </w:p>
        </w:tc>
        <w:tc>
          <w:tcPr>
            <w:tcW w:w="0" w:type="auto"/>
            <w:vMerge w:val="continue"/>
            <w:tcBorders>
              <w:top w:val="nil"/>
            </w:tcBorders>
            <w:tcMar>
              <w:top w:w="50" w:type="dxa"/>
              <w:left w:w="100" w:type="dxa"/>
            </w:tcMar>
          </w:tcPr>
          <w:p w14:paraId="227836C8">
            <w:pPr>
              <w:jc w:val="left"/>
              <w:rPr>
                <w:rFonts w:hint="default" w:ascii="Times New Roman" w:hAnsi="Times New Roman" w:cs="Times New Roman"/>
                <w:color w:val="auto"/>
                <w:sz w:val="24"/>
                <w:szCs w:val="24"/>
              </w:rPr>
            </w:pPr>
          </w:p>
        </w:tc>
      </w:tr>
      <w:tr w14:paraId="3926D1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996" w:type="dxa"/>
            <w:gridSpan w:val="6"/>
            <w:tcBorders>
              <w:top w:val="nil"/>
            </w:tcBorders>
            <w:tcMar>
              <w:top w:w="50" w:type="dxa"/>
              <w:left w:w="100" w:type="dxa"/>
            </w:tcMar>
          </w:tcPr>
          <w:p w14:paraId="60D0FDC9">
            <w:pPr>
              <w:jc w:val="left"/>
              <w:rPr>
                <w:rFonts w:hint="default" w:ascii="Times New Roman" w:hAnsi="Times New Roman" w:cs="Times New Roman"/>
                <w:color w:val="auto"/>
                <w:sz w:val="24"/>
                <w:szCs w:val="24"/>
                <w:lang w:val="ru-RU"/>
              </w:rPr>
            </w:pPr>
            <w:r>
              <w:rPr>
                <w:rFonts w:hint="default" w:ascii="Times New Roman" w:hAnsi="Times New Roman" w:cs="Times New Roman"/>
                <w:b/>
                <w:bCs/>
                <w:color w:val="auto"/>
                <w:sz w:val="24"/>
                <w:szCs w:val="24"/>
                <w:lang w:val="ru-RU"/>
              </w:rPr>
              <w:t xml:space="preserve">       Введение</w:t>
            </w:r>
          </w:p>
        </w:tc>
      </w:tr>
      <w:tr w14:paraId="1ABFB0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tcBorders>
              <w:top w:val="nil"/>
            </w:tcBorders>
            <w:tcMar>
              <w:top w:w="50" w:type="dxa"/>
              <w:left w:w="100" w:type="dxa"/>
            </w:tcMar>
          </w:tcPr>
          <w:p w14:paraId="0FDD5520">
            <w:pPr>
              <w:jc w:val="left"/>
              <w:rPr>
                <w:rFonts w:hint="default" w:ascii="Times New Roman" w:hAnsi="Times New Roman" w:cs="Times New Roman"/>
                <w:color w:val="auto"/>
                <w:sz w:val="24"/>
                <w:szCs w:val="24"/>
              </w:rPr>
            </w:pPr>
          </w:p>
        </w:tc>
        <w:tc>
          <w:tcPr>
            <w:tcW w:w="0" w:type="auto"/>
            <w:tcBorders>
              <w:top w:val="nil"/>
            </w:tcBorders>
            <w:tcMar>
              <w:top w:w="50" w:type="dxa"/>
              <w:left w:w="100" w:type="dxa"/>
            </w:tcMar>
          </w:tcPr>
          <w:p w14:paraId="6B0845C9">
            <w:pPr>
              <w:jc w:val="left"/>
              <w:rPr>
                <w:rFonts w:hint="default" w:ascii="Times New Roman" w:hAnsi="Times New Roman" w:cs="Times New Roman"/>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Экономическая и социальная география как наука, её место в системе географических наук</w:t>
            </w:r>
          </w:p>
        </w:tc>
        <w:tc>
          <w:tcPr>
            <w:tcW w:w="908" w:type="dxa"/>
            <w:tcMar>
              <w:top w:w="50" w:type="dxa"/>
              <w:left w:w="100" w:type="dxa"/>
            </w:tcMar>
            <w:vAlign w:val="center"/>
          </w:tcPr>
          <w:p w14:paraId="7B3D502B">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color w:val="auto"/>
                <w:sz w:val="24"/>
                <w:szCs w:val="24"/>
                <w:lang w:val="ru-RU"/>
              </w:rPr>
              <w:t>2</w:t>
            </w:r>
          </w:p>
        </w:tc>
        <w:tc>
          <w:tcPr>
            <w:tcW w:w="878" w:type="dxa"/>
            <w:tcMar>
              <w:top w:w="50" w:type="dxa"/>
              <w:left w:w="100" w:type="dxa"/>
            </w:tcMar>
            <w:vAlign w:val="center"/>
          </w:tcPr>
          <w:p w14:paraId="507C9645">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color w:val="auto"/>
                <w:sz w:val="24"/>
                <w:szCs w:val="24"/>
                <w:lang w:val="ru-RU"/>
              </w:rPr>
              <w:t>1</w:t>
            </w:r>
          </w:p>
        </w:tc>
        <w:tc>
          <w:tcPr>
            <w:tcW w:w="1028" w:type="dxa"/>
            <w:tcMar>
              <w:top w:w="50" w:type="dxa"/>
              <w:left w:w="100" w:type="dxa"/>
            </w:tcMar>
            <w:vAlign w:val="center"/>
          </w:tcPr>
          <w:p w14:paraId="49B4542C">
            <w:pPr>
              <w:spacing w:before="0" w:after="0"/>
              <w:ind w:left="135"/>
              <w:jc w:val="left"/>
              <w:rPr>
                <w:rFonts w:hint="default" w:ascii="Times New Roman" w:hAnsi="Times New Roman" w:cs="Times New Roman"/>
                <w:color w:val="auto"/>
                <w:sz w:val="24"/>
                <w:szCs w:val="24"/>
              </w:rPr>
            </w:pPr>
          </w:p>
        </w:tc>
        <w:tc>
          <w:tcPr>
            <w:tcW w:w="0" w:type="auto"/>
            <w:tcBorders>
              <w:top w:val="nil"/>
            </w:tcBorders>
            <w:tcMar>
              <w:top w:w="50" w:type="dxa"/>
              <w:left w:w="100" w:type="dxa"/>
            </w:tcMar>
          </w:tcPr>
          <w:p w14:paraId="68E02D54">
            <w:pPr>
              <w:jc w:val="left"/>
              <w:rPr>
                <w:rFonts w:hint="default" w:ascii="Times New Roman" w:hAnsi="Times New Roman" w:cs="Times New Roman"/>
                <w:color w:val="auto"/>
                <w:sz w:val="24"/>
                <w:szCs w:val="24"/>
              </w:rPr>
            </w:pPr>
          </w:p>
        </w:tc>
      </w:tr>
      <w:tr w14:paraId="4897BE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996" w:type="dxa"/>
            <w:gridSpan w:val="6"/>
            <w:tcBorders>
              <w:top w:val="nil"/>
            </w:tcBorders>
            <w:tcMar>
              <w:top w:w="50" w:type="dxa"/>
              <w:left w:w="100" w:type="dxa"/>
            </w:tcMar>
          </w:tcPr>
          <w:p w14:paraId="43852BD0">
            <w:pPr>
              <w:numPr>
                <w:ilvl w:val="0"/>
                <w:numId w:val="19"/>
              </w:numPr>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ru-RU"/>
              </w:rPr>
              <w:t>ОБЩАЯ ХАРАКТЕРИСТИКА МИРА</w:t>
            </w:r>
          </w:p>
        </w:tc>
      </w:tr>
      <w:tr w14:paraId="495779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2724FC3">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b/>
                <w:i w:val="0"/>
                <w:color w:val="auto"/>
                <w:sz w:val="24"/>
                <w:szCs w:val="24"/>
              </w:rPr>
              <w:t>Раздел 1.</w:t>
            </w:r>
            <w:r>
              <w:rPr>
                <w:rFonts w:hint="default" w:ascii="Times New Roman" w:hAnsi="Times New Roman" w:cs="Times New Roman"/>
                <w:b w:val="0"/>
                <w:i w:val="0"/>
                <w:color w:val="auto"/>
                <w:sz w:val="24"/>
                <w:szCs w:val="24"/>
              </w:rPr>
              <w:t xml:space="preserve"> </w:t>
            </w:r>
            <w:r>
              <w:rPr>
                <w:rFonts w:hint="default" w:ascii="Times New Roman" w:hAnsi="Times New Roman" w:cs="Times New Roman"/>
                <w:b/>
                <w:i w:val="0"/>
                <w:color w:val="auto"/>
                <w:sz w:val="24"/>
                <w:szCs w:val="24"/>
                <w:lang w:val="ru-RU"/>
              </w:rPr>
              <w:t>Общая характеристика мира</w:t>
            </w:r>
          </w:p>
        </w:tc>
      </w:tr>
      <w:tr w14:paraId="3C536F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468A5739">
            <w:pPr>
              <w:spacing w:before="0" w:after="0"/>
              <w:ind w:left="0"/>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1.1</w:t>
            </w:r>
          </w:p>
        </w:tc>
        <w:tc>
          <w:tcPr>
            <w:tcW w:w="7364" w:type="dxa"/>
            <w:tcMar>
              <w:top w:w="50" w:type="dxa"/>
              <w:left w:w="100" w:type="dxa"/>
            </w:tcMar>
            <w:vAlign w:val="center"/>
          </w:tcPr>
          <w:p w14:paraId="7AB880C0">
            <w:pPr>
              <w:spacing w:before="0" w:after="0"/>
              <w:ind w:left="135"/>
              <w:jc w:val="left"/>
              <w:rPr>
                <w:rFonts w:hint="default" w:ascii="Times New Roman" w:hAnsi="Times New Roman" w:cs="Times New Roman"/>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Многообразие стран современного мира</w:t>
            </w:r>
          </w:p>
        </w:tc>
        <w:tc>
          <w:tcPr>
            <w:tcW w:w="908" w:type="dxa"/>
            <w:tcMar>
              <w:top w:w="50" w:type="dxa"/>
              <w:left w:w="100" w:type="dxa"/>
            </w:tcMar>
            <w:vAlign w:val="center"/>
          </w:tcPr>
          <w:p w14:paraId="6EF7D2B0">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1 </w:t>
            </w:r>
          </w:p>
        </w:tc>
        <w:tc>
          <w:tcPr>
            <w:tcW w:w="878" w:type="dxa"/>
            <w:tcMar>
              <w:top w:w="50" w:type="dxa"/>
              <w:left w:w="100" w:type="dxa"/>
            </w:tcMar>
            <w:vAlign w:val="center"/>
          </w:tcPr>
          <w:p w14:paraId="788C2370">
            <w:pPr>
              <w:spacing w:before="0" w:after="0" w:line="276" w:lineRule="auto"/>
              <w:ind w:left="135"/>
              <w:jc w:val="center"/>
              <w:rPr>
                <w:rFonts w:hint="default" w:ascii="Times New Roman" w:hAnsi="Times New Roman" w:cs="Times New Roman"/>
                <w:color w:val="auto"/>
                <w:sz w:val="24"/>
                <w:szCs w:val="24"/>
              </w:rPr>
            </w:pPr>
          </w:p>
        </w:tc>
        <w:tc>
          <w:tcPr>
            <w:tcW w:w="1028" w:type="dxa"/>
            <w:tcMar>
              <w:top w:w="50" w:type="dxa"/>
              <w:left w:w="100" w:type="dxa"/>
            </w:tcMar>
            <w:vAlign w:val="center"/>
          </w:tcPr>
          <w:p w14:paraId="279572F0">
            <w:pPr>
              <w:spacing w:before="0" w:after="0" w:line="276" w:lineRule="auto"/>
              <w:ind w:left="135"/>
              <w:jc w:val="center"/>
              <w:rPr>
                <w:rFonts w:hint="default" w:ascii="Times New Roman" w:hAnsi="Times New Roman" w:cs="Times New Roman"/>
                <w:color w:val="auto"/>
                <w:sz w:val="24"/>
                <w:szCs w:val="24"/>
              </w:rPr>
            </w:pPr>
          </w:p>
        </w:tc>
        <w:tc>
          <w:tcPr>
            <w:tcW w:w="1979" w:type="dxa"/>
            <w:tcMar>
              <w:top w:w="50" w:type="dxa"/>
              <w:left w:w="100" w:type="dxa"/>
            </w:tcMar>
            <w:vAlign w:val="center"/>
          </w:tcPr>
          <w:p w14:paraId="5FB6072E">
            <w:pPr>
              <w:spacing w:before="0" w:after="0"/>
              <w:ind w:left="135"/>
              <w:jc w:val="left"/>
              <w:rPr>
                <w:rFonts w:hint="default" w:ascii="Times New Roman" w:hAnsi="Times New Roman" w:cs="Times New Roman"/>
                <w:color w:val="auto"/>
                <w:sz w:val="24"/>
                <w:szCs w:val="24"/>
              </w:rPr>
            </w:pPr>
          </w:p>
        </w:tc>
      </w:tr>
      <w:tr w14:paraId="13163C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3AE6D655">
            <w:pPr>
              <w:spacing w:before="0" w:after="0"/>
              <w:ind w:left="0"/>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1.2</w:t>
            </w:r>
          </w:p>
        </w:tc>
        <w:tc>
          <w:tcPr>
            <w:tcW w:w="7364" w:type="dxa"/>
            <w:tcMar>
              <w:top w:w="50" w:type="dxa"/>
              <w:left w:w="100" w:type="dxa"/>
            </w:tcMar>
            <w:vAlign w:val="center"/>
          </w:tcPr>
          <w:p w14:paraId="4FAC9C7B">
            <w:pPr>
              <w:spacing w:before="0" w:after="0"/>
              <w:ind w:left="135"/>
              <w:jc w:val="left"/>
              <w:rPr>
                <w:rFonts w:hint="default" w:ascii="Times New Roman" w:hAnsi="Times New Roman" w:cs="Times New Roman"/>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Международные отношения и политическая карта мира</w:t>
            </w:r>
          </w:p>
        </w:tc>
        <w:tc>
          <w:tcPr>
            <w:tcW w:w="908" w:type="dxa"/>
            <w:tcMar>
              <w:top w:w="50" w:type="dxa"/>
              <w:left w:w="100" w:type="dxa"/>
            </w:tcMar>
            <w:vAlign w:val="center"/>
          </w:tcPr>
          <w:p w14:paraId="37A8468D">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1 </w:t>
            </w:r>
          </w:p>
        </w:tc>
        <w:tc>
          <w:tcPr>
            <w:tcW w:w="878" w:type="dxa"/>
            <w:tcMar>
              <w:top w:w="50" w:type="dxa"/>
              <w:left w:w="100" w:type="dxa"/>
            </w:tcMar>
            <w:vAlign w:val="center"/>
          </w:tcPr>
          <w:p w14:paraId="78BCFC30">
            <w:pPr>
              <w:spacing w:before="0" w:after="0" w:line="276" w:lineRule="auto"/>
              <w:ind w:left="135"/>
              <w:jc w:val="center"/>
              <w:rPr>
                <w:rFonts w:hint="default" w:ascii="Times New Roman" w:hAnsi="Times New Roman" w:cs="Times New Roman"/>
                <w:color w:val="auto"/>
                <w:sz w:val="24"/>
                <w:szCs w:val="24"/>
              </w:rPr>
            </w:pPr>
          </w:p>
        </w:tc>
        <w:tc>
          <w:tcPr>
            <w:tcW w:w="1028" w:type="dxa"/>
            <w:tcMar>
              <w:top w:w="50" w:type="dxa"/>
              <w:left w:w="100" w:type="dxa"/>
            </w:tcMar>
            <w:vAlign w:val="center"/>
          </w:tcPr>
          <w:p w14:paraId="60E36515">
            <w:pPr>
              <w:spacing w:before="0" w:after="0" w:line="276" w:lineRule="auto"/>
              <w:ind w:left="135"/>
              <w:jc w:val="center"/>
              <w:rPr>
                <w:rFonts w:hint="default" w:ascii="Times New Roman" w:hAnsi="Times New Roman" w:cs="Times New Roman"/>
                <w:color w:val="auto"/>
                <w:sz w:val="24"/>
                <w:szCs w:val="24"/>
              </w:rPr>
            </w:pPr>
          </w:p>
        </w:tc>
        <w:tc>
          <w:tcPr>
            <w:tcW w:w="1979" w:type="dxa"/>
            <w:tcMar>
              <w:top w:w="50" w:type="dxa"/>
              <w:left w:w="100" w:type="dxa"/>
            </w:tcMar>
            <w:vAlign w:val="center"/>
          </w:tcPr>
          <w:p w14:paraId="38930A94">
            <w:pPr>
              <w:spacing w:before="0" w:after="0"/>
              <w:ind w:left="135"/>
              <w:jc w:val="left"/>
              <w:rPr>
                <w:rFonts w:hint="default" w:ascii="Times New Roman" w:hAnsi="Times New Roman" w:cs="Times New Roman"/>
                <w:color w:val="auto"/>
                <w:sz w:val="24"/>
                <w:szCs w:val="24"/>
              </w:rPr>
            </w:pPr>
          </w:p>
        </w:tc>
      </w:tr>
      <w:tr w14:paraId="2B3AC0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01A89737">
            <w:pPr>
              <w:spacing w:before="0" w:after="0"/>
              <w:ind w:left="0"/>
              <w:jc w:val="left"/>
              <w:rPr>
                <w:rFonts w:hint="default" w:ascii="Times New Roman" w:hAnsi="Times New Roman" w:cs="Times New Roman"/>
                <w:b w:val="0"/>
                <w:i w:val="0"/>
                <w:color w:val="auto"/>
                <w:sz w:val="24"/>
                <w:szCs w:val="24"/>
                <w:lang w:val="ru-RU"/>
              </w:rPr>
            </w:pPr>
            <w:r>
              <w:rPr>
                <w:rFonts w:hint="default" w:ascii="Times New Roman" w:hAnsi="Times New Roman" w:cs="Times New Roman"/>
                <w:b w:val="0"/>
                <w:i w:val="0"/>
                <w:color w:val="auto"/>
                <w:sz w:val="24"/>
                <w:szCs w:val="24"/>
                <w:lang w:val="ru-RU"/>
              </w:rPr>
              <w:t>1.3</w:t>
            </w:r>
          </w:p>
        </w:tc>
        <w:tc>
          <w:tcPr>
            <w:tcW w:w="7364" w:type="dxa"/>
            <w:tcMar>
              <w:top w:w="50" w:type="dxa"/>
              <w:left w:w="100" w:type="dxa"/>
            </w:tcMar>
            <w:vAlign w:val="center"/>
          </w:tcPr>
          <w:p w14:paraId="1B647D3F">
            <w:pPr>
              <w:spacing w:before="0" w:after="0"/>
              <w:ind w:left="135"/>
              <w:jc w:val="left"/>
              <w:rPr>
                <w:rFonts w:hint="default" w:ascii="Times New Roman" w:hAnsi="Times New Roman" w:eastAsia="Helvetica" w:cs="Times New Roman"/>
                <w:i w:val="0"/>
                <w:iCs w:val="0"/>
                <w:caps w:val="0"/>
                <w:color w:val="auto"/>
                <w:spacing w:val="0"/>
                <w:sz w:val="24"/>
                <w:szCs w:val="24"/>
                <w:shd w:val="clear" w:fill="FFFFFF"/>
              </w:rPr>
            </w:pPr>
            <w:r>
              <w:rPr>
                <w:rFonts w:hint="default" w:ascii="Times New Roman" w:hAnsi="Times New Roman" w:eastAsia="Helvetica" w:cs="Times New Roman"/>
                <w:i w:val="0"/>
                <w:iCs w:val="0"/>
                <w:caps w:val="0"/>
                <w:color w:val="auto"/>
                <w:spacing w:val="0"/>
                <w:sz w:val="24"/>
                <w:szCs w:val="24"/>
                <w:shd w:val="clear" w:fill="FFFFFF"/>
              </w:rPr>
              <w:t xml:space="preserve">Государственный строй стран мира. </w:t>
            </w:r>
          </w:p>
        </w:tc>
        <w:tc>
          <w:tcPr>
            <w:tcW w:w="908" w:type="dxa"/>
            <w:tcMar>
              <w:top w:w="50" w:type="dxa"/>
              <w:left w:w="100" w:type="dxa"/>
            </w:tcMar>
            <w:vAlign w:val="center"/>
          </w:tcPr>
          <w:p w14:paraId="47DE2F62">
            <w:pPr>
              <w:spacing w:before="0" w:after="0" w:line="276" w:lineRule="auto"/>
              <w:ind w:left="135"/>
              <w:jc w:val="center"/>
              <w:rPr>
                <w:rFonts w:hint="default" w:ascii="Times New Roman" w:hAnsi="Times New Roman" w:cs="Times New Roman"/>
                <w:b w:val="0"/>
                <w:i w:val="0"/>
                <w:color w:val="auto"/>
                <w:sz w:val="24"/>
                <w:szCs w:val="24"/>
                <w:lang w:val="ru-RU"/>
              </w:rPr>
            </w:pPr>
            <w:r>
              <w:rPr>
                <w:rFonts w:hint="default" w:ascii="Times New Roman" w:hAnsi="Times New Roman" w:cs="Times New Roman"/>
                <w:b w:val="0"/>
                <w:i w:val="0"/>
                <w:color w:val="auto"/>
                <w:sz w:val="24"/>
                <w:szCs w:val="24"/>
                <w:lang w:val="ru-RU"/>
              </w:rPr>
              <w:t>1</w:t>
            </w:r>
          </w:p>
        </w:tc>
        <w:tc>
          <w:tcPr>
            <w:tcW w:w="878" w:type="dxa"/>
            <w:tcMar>
              <w:top w:w="50" w:type="dxa"/>
              <w:left w:w="100" w:type="dxa"/>
            </w:tcMar>
            <w:vAlign w:val="center"/>
          </w:tcPr>
          <w:p w14:paraId="528D1008">
            <w:pPr>
              <w:spacing w:before="0" w:after="0" w:line="276" w:lineRule="auto"/>
              <w:ind w:left="135"/>
              <w:jc w:val="center"/>
              <w:rPr>
                <w:rFonts w:hint="default" w:ascii="Times New Roman" w:hAnsi="Times New Roman" w:cs="Times New Roman"/>
                <w:color w:val="auto"/>
                <w:sz w:val="24"/>
                <w:szCs w:val="24"/>
              </w:rPr>
            </w:pPr>
          </w:p>
        </w:tc>
        <w:tc>
          <w:tcPr>
            <w:tcW w:w="1028" w:type="dxa"/>
            <w:tcMar>
              <w:top w:w="50" w:type="dxa"/>
              <w:left w:w="100" w:type="dxa"/>
            </w:tcMar>
            <w:vAlign w:val="center"/>
          </w:tcPr>
          <w:p w14:paraId="581C1256">
            <w:pPr>
              <w:spacing w:before="0" w:after="0" w:line="276" w:lineRule="auto"/>
              <w:ind w:left="135"/>
              <w:jc w:val="center"/>
              <w:rPr>
                <w:rFonts w:hint="default" w:ascii="Times New Roman" w:hAnsi="Times New Roman" w:cs="Times New Roman"/>
                <w:color w:val="auto"/>
                <w:sz w:val="24"/>
                <w:szCs w:val="24"/>
                <w:lang w:val="ru-RU"/>
              </w:rPr>
            </w:pPr>
          </w:p>
        </w:tc>
        <w:tc>
          <w:tcPr>
            <w:tcW w:w="1979" w:type="dxa"/>
            <w:tcMar>
              <w:top w:w="50" w:type="dxa"/>
              <w:left w:w="100" w:type="dxa"/>
            </w:tcMar>
            <w:vAlign w:val="center"/>
          </w:tcPr>
          <w:p w14:paraId="7474DDB1">
            <w:pPr>
              <w:spacing w:before="0" w:after="0"/>
              <w:ind w:left="135"/>
              <w:jc w:val="left"/>
              <w:rPr>
                <w:rFonts w:hint="default" w:ascii="Times New Roman" w:hAnsi="Times New Roman" w:cs="Times New Roman"/>
                <w:color w:val="auto"/>
                <w:sz w:val="24"/>
                <w:szCs w:val="24"/>
              </w:rPr>
            </w:pPr>
          </w:p>
        </w:tc>
      </w:tr>
      <w:tr w14:paraId="268F55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31DA4996">
            <w:pPr>
              <w:spacing w:before="0" w:after="0"/>
              <w:ind w:left="0"/>
              <w:jc w:val="left"/>
              <w:rPr>
                <w:rFonts w:hint="default" w:ascii="Times New Roman" w:hAnsi="Times New Roman" w:cs="Times New Roman"/>
                <w:b w:val="0"/>
                <w:i w:val="0"/>
                <w:color w:val="auto"/>
                <w:sz w:val="24"/>
                <w:szCs w:val="24"/>
                <w:lang w:val="ru-RU"/>
              </w:rPr>
            </w:pPr>
            <w:r>
              <w:rPr>
                <w:rFonts w:hint="default" w:ascii="Times New Roman" w:hAnsi="Times New Roman" w:cs="Times New Roman"/>
                <w:b w:val="0"/>
                <w:i w:val="0"/>
                <w:color w:val="auto"/>
                <w:sz w:val="24"/>
                <w:szCs w:val="24"/>
                <w:lang w:val="ru-RU"/>
              </w:rPr>
              <w:t>1.4</w:t>
            </w:r>
          </w:p>
        </w:tc>
        <w:tc>
          <w:tcPr>
            <w:tcW w:w="7364" w:type="dxa"/>
            <w:tcMar>
              <w:top w:w="50" w:type="dxa"/>
              <w:left w:w="100" w:type="dxa"/>
            </w:tcMar>
            <w:vAlign w:val="center"/>
          </w:tcPr>
          <w:p w14:paraId="21F1129A">
            <w:pPr>
              <w:spacing w:before="0" w:after="0"/>
              <w:ind w:left="135"/>
              <w:jc w:val="left"/>
              <w:rPr>
                <w:rFonts w:hint="default" w:ascii="Times New Roman" w:hAnsi="Times New Roman" w:eastAsia="Helvetica" w:cs="Times New Roman"/>
                <w:i w:val="0"/>
                <w:iCs w:val="0"/>
                <w:caps w:val="0"/>
                <w:color w:val="auto"/>
                <w:spacing w:val="0"/>
                <w:sz w:val="24"/>
                <w:szCs w:val="24"/>
                <w:shd w:val="clear" w:fill="FFFFFF"/>
              </w:rPr>
            </w:pPr>
            <w:r>
              <w:rPr>
                <w:rFonts w:hint="default" w:ascii="Times New Roman" w:hAnsi="Times New Roman" w:eastAsia="Helvetica" w:cs="Times New Roman"/>
                <w:i w:val="0"/>
                <w:iCs w:val="0"/>
                <w:caps w:val="0"/>
                <w:color w:val="auto"/>
                <w:spacing w:val="0"/>
                <w:sz w:val="24"/>
                <w:szCs w:val="24"/>
                <w:shd w:val="clear" w:fill="FFFFFF"/>
              </w:rPr>
              <w:t xml:space="preserve">Политическая география. </w:t>
            </w:r>
          </w:p>
        </w:tc>
        <w:tc>
          <w:tcPr>
            <w:tcW w:w="908" w:type="dxa"/>
            <w:tcMar>
              <w:top w:w="50" w:type="dxa"/>
              <w:left w:w="100" w:type="dxa"/>
            </w:tcMar>
            <w:vAlign w:val="center"/>
          </w:tcPr>
          <w:p w14:paraId="7FCA3A15">
            <w:pPr>
              <w:spacing w:before="0" w:after="0" w:line="276" w:lineRule="auto"/>
              <w:ind w:left="135"/>
              <w:jc w:val="center"/>
              <w:rPr>
                <w:rFonts w:hint="default" w:ascii="Times New Roman" w:hAnsi="Times New Roman" w:cs="Times New Roman"/>
                <w:b w:val="0"/>
                <w:i w:val="0"/>
                <w:color w:val="auto"/>
                <w:sz w:val="24"/>
                <w:szCs w:val="24"/>
                <w:lang w:val="ru-RU"/>
              </w:rPr>
            </w:pPr>
            <w:r>
              <w:rPr>
                <w:rFonts w:hint="default" w:ascii="Times New Roman" w:hAnsi="Times New Roman" w:cs="Times New Roman"/>
                <w:b w:val="0"/>
                <w:i w:val="0"/>
                <w:color w:val="auto"/>
                <w:sz w:val="24"/>
                <w:szCs w:val="24"/>
                <w:lang w:val="ru-RU"/>
              </w:rPr>
              <w:t>1</w:t>
            </w:r>
          </w:p>
        </w:tc>
        <w:tc>
          <w:tcPr>
            <w:tcW w:w="878" w:type="dxa"/>
            <w:tcMar>
              <w:top w:w="50" w:type="dxa"/>
              <w:left w:w="100" w:type="dxa"/>
            </w:tcMar>
            <w:vAlign w:val="center"/>
          </w:tcPr>
          <w:p w14:paraId="283B02EF">
            <w:pPr>
              <w:spacing w:before="0" w:after="0" w:line="276" w:lineRule="auto"/>
              <w:ind w:left="135"/>
              <w:jc w:val="center"/>
              <w:rPr>
                <w:rFonts w:hint="default" w:ascii="Times New Roman" w:hAnsi="Times New Roman" w:cs="Times New Roman"/>
                <w:color w:val="auto"/>
                <w:sz w:val="24"/>
                <w:szCs w:val="24"/>
              </w:rPr>
            </w:pPr>
          </w:p>
        </w:tc>
        <w:tc>
          <w:tcPr>
            <w:tcW w:w="1028" w:type="dxa"/>
            <w:tcMar>
              <w:top w:w="50" w:type="dxa"/>
              <w:left w:w="100" w:type="dxa"/>
            </w:tcMar>
            <w:vAlign w:val="center"/>
          </w:tcPr>
          <w:p w14:paraId="2A3B4EB0">
            <w:pPr>
              <w:spacing w:before="0" w:after="0" w:line="276" w:lineRule="auto"/>
              <w:ind w:left="135"/>
              <w:jc w:val="center"/>
              <w:rPr>
                <w:rFonts w:hint="default" w:ascii="Times New Roman" w:hAnsi="Times New Roman" w:cs="Times New Roman"/>
                <w:color w:val="auto"/>
                <w:sz w:val="24"/>
                <w:szCs w:val="24"/>
                <w:lang w:val="ru-RU"/>
              </w:rPr>
            </w:pPr>
          </w:p>
        </w:tc>
        <w:tc>
          <w:tcPr>
            <w:tcW w:w="1979" w:type="dxa"/>
            <w:tcMar>
              <w:top w:w="50" w:type="dxa"/>
              <w:left w:w="100" w:type="dxa"/>
            </w:tcMar>
            <w:vAlign w:val="center"/>
          </w:tcPr>
          <w:p w14:paraId="5D543C89">
            <w:pPr>
              <w:spacing w:before="0" w:after="0"/>
              <w:ind w:left="135"/>
              <w:jc w:val="left"/>
              <w:rPr>
                <w:rFonts w:hint="default" w:ascii="Times New Roman" w:hAnsi="Times New Roman" w:cs="Times New Roman"/>
                <w:color w:val="auto"/>
                <w:sz w:val="24"/>
                <w:szCs w:val="24"/>
              </w:rPr>
            </w:pPr>
          </w:p>
        </w:tc>
      </w:tr>
      <w:tr w14:paraId="5D5803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28F740C7">
            <w:pPr>
              <w:spacing w:before="0" w:after="0"/>
              <w:ind w:left="0"/>
              <w:jc w:val="left"/>
              <w:rPr>
                <w:rFonts w:hint="default" w:ascii="Times New Roman" w:hAnsi="Times New Roman" w:cs="Times New Roman"/>
                <w:b w:val="0"/>
                <w:i w:val="0"/>
                <w:color w:val="auto"/>
                <w:sz w:val="24"/>
                <w:szCs w:val="24"/>
                <w:lang w:val="ru-RU"/>
              </w:rPr>
            </w:pPr>
            <w:r>
              <w:rPr>
                <w:rFonts w:hint="default" w:ascii="Times New Roman" w:hAnsi="Times New Roman" w:cs="Times New Roman"/>
                <w:b w:val="0"/>
                <w:i w:val="0"/>
                <w:color w:val="auto"/>
                <w:sz w:val="24"/>
                <w:szCs w:val="24"/>
                <w:lang w:val="ru-RU"/>
              </w:rPr>
              <w:t>1.5</w:t>
            </w:r>
          </w:p>
        </w:tc>
        <w:tc>
          <w:tcPr>
            <w:tcW w:w="7364" w:type="dxa"/>
            <w:tcMar>
              <w:top w:w="50" w:type="dxa"/>
              <w:left w:w="100" w:type="dxa"/>
            </w:tcMar>
            <w:vAlign w:val="center"/>
          </w:tcPr>
          <w:p w14:paraId="45AC3998">
            <w:pPr>
              <w:spacing w:before="0" w:after="0"/>
              <w:ind w:left="135"/>
              <w:jc w:val="left"/>
              <w:rPr>
                <w:rFonts w:hint="default" w:ascii="Times New Roman" w:hAnsi="Times New Roman" w:eastAsia="Helvetica" w:cs="Times New Roman"/>
                <w:i w:val="0"/>
                <w:iCs w:val="0"/>
                <w:caps w:val="0"/>
                <w:color w:val="auto"/>
                <w:spacing w:val="0"/>
                <w:sz w:val="24"/>
                <w:szCs w:val="24"/>
                <w:shd w:val="clear" w:fill="FFFFFF"/>
              </w:rPr>
            </w:pPr>
            <w:r>
              <w:rPr>
                <w:rFonts w:hint="default" w:ascii="Times New Roman" w:hAnsi="Times New Roman" w:eastAsia="Helvetica" w:cs="Times New Roman"/>
                <w:i w:val="0"/>
                <w:iCs w:val="0"/>
                <w:caps w:val="0"/>
                <w:color w:val="auto"/>
                <w:spacing w:val="0"/>
                <w:sz w:val="24"/>
                <w:szCs w:val="24"/>
                <w:shd w:val="clear" w:fill="FFFFFF"/>
              </w:rPr>
              <w:t>Обобщающее повторение по теме: «Политическая карта мира»</w:t>
            </w:r>
          </w:p>
        </w:tc>
        <w:tc>
          <w:tcPr>
            <w:tcW w:w="908" w:type="dxa"/>
            <w:tcMar>
              <w:top w:w="50" w:type="dxa"/>
              <w:left w:w="100" w:type="dxa"/>
            </w:tcMar>
            <w:vAlign w:val="center"/>
          </w:tcPr>
          <w:p w14:paraId="1052742E">
            <w:pPr>
              <w:spacing w:before="0" w:after="0" w:line="276" w:lineRule="auto"/>
              <w:ind w:left="135"/>
              <w:jc w:val="center"/>
              <w:rPr>
                <w:rFonts w:hint="default" w:ascii="Times New Roman" w:hAnsi="Times New Roman" w:cs="Times New Roman"/>
                <w:b w:val="0"/>
                <w:i w:val="0"/>
                <w:color w:val="auto"/>
                <w:sz w:val="24"/>
                <w:szCs w:val="24"/>
                <w:lang w:val="ru-RU"/>
              </w:rPr>
            </w:pPr>
            <w:r>
              <w:rPr>
                <w:rFonts w:hint="default" w:ascii="Times New Roman" w:hAnsi="Times New Roman" w:cs="Times New Roman"/>
                <w:b w:val="0"/>
                <w:i w:val="0"/>
                <w:color w:val="auto"/>
                <w:sz w:val="24"/>
                <w:szCs w:val="24"/>
                <w:lang w:val="ru-RU"/>
              </w:rPr>
              <w:t>2</w:t>
            </w:r>
          </w:p>
        </w:tc>
        <w:tc>
          <w:tcPr>
            <w:tcW w:w="878" w:type="dxa"/>
            <w:tcMar>
              <w:top w:w="50" w:type="dxa"/>
              <w:left w:w="100" w:type="dxa"/>
            </w:tcMar>
            <w:vAlign w:val="center"/>
          </w:tcPr>
          <w:p w14:paraId="6D328572">
            <w:pPr>
              <w:spacing w:before="0" w:after="0" w:line="276" w:lineRule="auto"/>
              <w:ind w:left="135"/>
              <w:jc w:val="center"/>
              <w:rPr>
                <w:rFonts w:hint="default" w:ascii="Times New Roman" w:hAnsi="Times New Roman" w:cs="Times New Roman"/>
                <w:color w:val="auto"/>
                <w:sz w:val="24"/>
                <w:szCs w:val="24"/>
                <w:lang w:val="ru-RU"/>
              </w:rPr>
            </w:pPr>
            <w:r>
              <w:rPr>
                <w:rFonts w:hint="default" w:ascii="Times New Roman" w:hAnsi="Times New Roman" w:cs="Times New Roman"/>
                <w:color w:val="auto"/>
                <w:sz w:val="24"/>
                <w:szCs w:val="24"/>
                <w:lang w:val="ru-RU"/>
              </w:rPr>
              <w:t>1</w:t>
            </w:r>
          </w:p>
        </w:tc>
        <w:tc>
          <w:tcPr>
            <w:tcW w:w="1028" w:type="dxa"/>
            <w:tcMar>
              <w:top w:w="50" w:type="dxa"/>
              <w:left w:w="100" w:type="dxa"/>
            </w:tcMar>
            <w:vAlign w:val="center"/>
          </w:tcPr>
          <w:p w14:paraId="6870A2EB">
            <w:pPr>
              <w:spacing w:before="0" w:after="0" w:line="276" w:lineRule="auto"/>
              <w:ind w:left="135"/>
              <w:jc w:val="center"/>
              <w:rPr>
                <w:rFonts w:hint="default" w:ascii="Times New Roman" w:hAnsi="Times New Roman" w:cs="Times New Roman"/>
                <w:color w:val="auto"/>
                <w:sz w:val="24"/>
                <w:szCs w:val="24"/>
              </w:rPr>
            </w:pPr>
          </w:p>
        </w:tc>
        <w:tc>
          <w:tcPr>
            <w:tcW w:w="1979" w:type="dxa"/>
            <w:tcMar>
              <w:top w:w="50" w:type="dxa"/>
              <w:left w:w="100" w:type="dxa"/>
            </w:tcMar>
            <w:vAlign w:val="center"/>
          </w:tcPr>
          <w:p w14:paraId="49FA6EC1">
            <w:pPr>
              <w:spacing w:before="0" w:after="0"/>
              <w:ind w:left="135"/>
              <w:jc w:val="left"/>
              <w:rPr>
                <w:rFonts w:hint="default" w:ascii="Times New Roman" w:hAnsi="Times New Roman" w:cs="Times New Roman"/>
                <w:color w:val="auto"/>
                <w:sz w:val="24"/>
                <w:szCs w:val="24"/>
              </w:rPr>
            </w:pPr>
          </w:p>
        </w:tc>
      </w:tr>
      <w:tr w14:paraId="0D3B3B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C3F3F43">
            <w:pPr>
              <w:spacing w:before="0" w:after="0"/>
              <w:ind w:left="135"/>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Итого по разделу</w:t>
            </w:r>
          </w:p>
        </w:tc>
        <w:tc>
          <w:tcPr>
            <w:tcW w:w="908" w:type="dxa"/>
            <w:tcMar>
              <w:top w:w="50" w:type="dxa"/>
              <w:left w:w="100" w:type="dxa"/>
            </w:tcMar>
            <w:vAlign w:val="center"/>
          </w:tcPr>
          <w:p w14:paraId="763EA915">
            <w:pPr>
              <w:spacing w:before="0" w:after="0" w:line="276" w:lineRule="auto"/>
              <w:ind w:left="135"/>
              <w:jc w:val="center"/>
              <w:rPr>
                <w:rFonts w:hint="default" w:ascii="Times New Roman" w:hAnsi="Times New Roman" w:cs="Times New Roman"/>
                <w:color w:val="auto"/>
                <w:sz w:val="24"/>
                <w:szCs w:val="24"/>
                <w:lang w:val="ru-RU"/>
              </w:rPr>
            </w:pPr>
            <w:r>
              <w:rPr>
                <w:rFonts w:hint="default" w:ascii="Times New Roman" w:hAnsi="Times New Roman" w:cs="Times New Roman"/>
                <w:b w:val="0"/>
                <w:i w:val="0"/>
                <w:color w:val="auto"/>
                <w:sz w:val="24"/>
                <w:szCs w:val="24"/>
                <w:lang w:val="ru-RU"/>
              </w:rPr>
              <w:t>6</w:t>
            </w:r>
          </w:p>
        </w:tc>
        <w:tc>
          <w:tcPr>
            <w:tcW w:w="0" w:type="auto"/>
            <w:gridSpan w:val="3"/>
            <w:tcMar>
              <w:top w:w="50" w:type="dxa"/>
              <w:left w:w="100" w:type="dxa"/>
            </w:tcMar>
            <w:vAlign w:val="center"/>
          </w:tcPr>
          <w:p w14:paraId="41D6B67F">
            <w:pPr>
              <w:jc w:val="left"/>
              <w:rPr>
                <w:rFonts w:hint="default" w:ascii="Times New Roman" w:hAnsi="Times New Roman" w:cs="Times New Roman"/>
                <w:color w:val="auto"/>
                <w:sz w:val="24"/>
                <w:szCs w:val="24"/>
              </w:rPr>
            </w:pPr>
          </w:p>
        </w:tc>
      </w:tr>
      <w:tr w14:paraId="6A9F78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8B0F64C">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b/>
                <w:i w:val="0"/>
                <w:color w:val="auto"/>
                <w:sz w:val="24"/>
                <w:szCs w:val="24"/>
              </w:rPr>
              <w:t>Раздел 2.</w:t>
            </w:r>
            <w:r>
              <w:rPr>
                <w:rFonts w:hint="default" w:ascii="Times New Roman" w:hAnsi="Times New Roman" w:cs="Times New Roman"/>
                <w:b w:val="0"/>
                <w:i w:val="0"/>
                <w:color w:val="auto"/>
                <w:sz w:val="24"/>
                <w:szCs w:val="24"/>
              </w:rPr>
              <w:t xml:space="preserve"> Раздел. </w:t>
            </w:r>
            <w:r>
              <w:rPr>
                <w:rFonts w:hint="default" w:ascii="Times New Roman" w:hAnsi="Times New Roman" w:cs="Times New Roman"/>
                <w:b/>
                <w:i w:val="0"/>
                <w:color w:val="auto"/>
                <w:sz w:val="24"/>
                <w:szCs w:val="24"/>
                <w:lang w:val="ru-RU"/>
              </w:rPr>
              <w:t>Природа и человек в современном мире</w:t>
            </w:r>
          </w:p>
        </w:tc>
      </w:tr>
      <w:tr w14:paraId="291DC6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0FDBB6D3">
            <w:pPr>
              <w:spacing w:before="0" w:after="0"/>
              <w:ind w:left="0"/>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2.1</w:t>
            </w:r>
          </w:p>
        </w:tc>
        <w:tc>
          <w:tcPr>
            <w:tcW w:w="7364" w:type="dxa"/>
            <w:tcMar>
              <w:top w:w="50" w:type="dxa"/>
              <w:left w:w="100" w:type="dxa"/>
            </w:tcMar>
            <w:vAlign w:val="center"/>
          </w:tcPr>
          <w:p w14:paraId="78DBCC5B">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b w:val="0"/>
                <w:i w:val="0"/>
                <w:color w:val="auto"/>
                <w:sz w:val="24"/>
                <w:szCs w:val="24"/>
                <w:lang w:val="ru-RU"/>
              </w:rPr>
              <w:t>Взаимодействие общества и природы</w:t>
            </w:r>
          </w:p>
        </w:tc>
        <w:tc>
          <w:tcPr>
            <w:tcW w:w="908" w:type="dxa"/>
            <w:tcMar>
              <w:top w:w="50" w:type="dxa"/>
              <w:left w:w="100" w:type="dxa"/>
            </w:tcMar>
            <w:vAlign w:val="center"/>
          </w:tcPr>
          <w:p w14:paraId="7253E7DB">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1 </w:t>
            </w:r>
          </w:p>
        </w:tc>
        <w:tc>
          <w:tcPr>
            <w:tcW w:w="878" w:type="dxa"/>
            <w:tcMar>
              <w:top w:w="50" w:type="dxa"/>
              <w:left w:w="100" w:type="dxa"/>
            </w:tcMar>
            <w:vAlign w:val="center"/>
          </w:tcPr>
          <w:p w14:paraId="028DBFE5">
            <w:pPr>
              <w:spacing w:before="0" w:after="0" w:line="276" w:lineRule="auto"/>
              <w:ind w:left="135"/>
              <w:jc w:val="center"/>
              <w:rPr>
                <w:rFonts w:hint="default" w:ascii="Times New Roman" w:hAnsi="Times New Roman" w:cs="Times New Roman"/>
                <w:color w:val="auto"/>
                <w:sz w:val="24"/>
                <w:szCs w:val="24"/>
              </w:rPr>
            </w:pPr>
          </w:p>
        </w:tc>
        <w:tc>
          <w:tcPr>
            <w:tcW w:w="1028" w:type="dxa"/>
            <w:tcMar>
              <w:top w:w="50" w:type="dxa"/>
              <w:left w:w="100" w:type="dxa"/>
            </w:tcMar>
            <w:vAlign w:val="center"/>
          </w:tcPr>
          <w:p w14:paraId="28C79941">
            <w:pPr>
              <w:spacing w:before="0" w:after="0" w:line="276" w:lineRule="auto"/>
              <w:ind w:left="135"/>
              <w:jc w:val="center"/>
              <w:rPr>
                <w:rFonts w:hint="default" w:ascii="Times New Roman" w:hAnsi="Times New Roman" w:cs="Times New Roman"/>
                <w:color w:val="auto"/>
                <w:sz w:val="24"/>
                <w:szCs w:val="24"/>
              </w:rPr>
            </w:pPr>
          </w:p>
        </w:tc>
        <w:tc>
          <w:tcPr>
            <w:tcW w:w="1979" w:type="dxa"/>
            <w:tcMar>
              <w:top w:w="50" w:type="dxa"/>
              <w:left w:w="100" w:type="dxa"/>
            </w:tcMar>
            <w:vAlign w:val="center"/>
          </w:tcPr>
          <w:p w14:paraId="57EADBA4">
            <w:pPr>
              <w:spacing w:before="0" w:after="0"/>
              <w:ind w:left="135"/>
              <w:jc w:val="left"/>
              <w:rPr>
                <w:rFonts w:hint="default" w:ascii="Times New Roman" w:hAnsi="Times New Roman" w:cs="Times New Roman"/>
                <w:color w:val="auto"/>
                <w:sz w:val="24"/>
                <w:szCs w:val="24"/>
              </w:rPr>
            </w:pPr>
          </w:p>
        </w:tc>
      </w:tr>
      <w:tr w14:paraId="07862F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780BF357">
            <w:pPr>
              <w:spacing w:before="0" w:after="0"/>
              <w:ind w:left="0"/>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2.2</w:t>
            </w:r>
          </w:p>
        </w:tc>
        <w:tc>
          <w:tcPr>
            <w:tcW w:w="7364" w:type="dxa"/>
            <w:tcMar>
              <w:top w:w="50" w:type="dxa"/>
              <w:left w:w="100" w:type="dxa"/>
            </w:tcMar>
            <w:vAlign w:val="center"/>
          </w:tcPr>
          <w:p w14:paraId="4E8CD263">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b w:val="0"/>
                <w:i w:val="0"/>
                <w:color w:val="auto"/>
                <w:sz w:val="24"/>
                <w:szCs w:val="24"/>
                <w:lang w:val="ru-RU"/>
              </w:rPr>
              <w:t>Мировые природные ресурсы</w:t>
            </w:r>
          </w:p>
        </w:tc>
        <w:tc>
          <w:tcPr>
            <w:tcW w:w="908" w:type="dxa"/>
            <w:tcMar>
              <w:top w:w="50" w:type="dxa"/>
              <w:left w:w="100" w:type="dxa"/>
            </w:tcMar>
            <w:vAlign w:val="center"/>
          </w:tcPr>
          <w:p w14:paraId="227BF676">
            <w:pPr>
              <w:spacing w:before="0" w:after="0" w:line="276" w:lineRule="auto"/>
              <w:ind w:left="135"/>
              <w:jc w:val="center"/>
              <w:rPr>
                <w:rFonts w:hint="default" w:ascii="Times New Roman" w:hAnsi="Times New Roman" w:cs="Times New Roman"/>
                <w:color w:val="auto"/>
                <w:sz w:val="24"/>
                <w:szCs w:val="24"/>
                <w:lang w:val="ru-RU"/>
              </w:rPr>
            </w:pPr>
            <w:r>
              <w:rPr>
                <w:rFonts w:hint="default" w:ascii="Times New Roman" w:hAnsi="Times New Roman" w:cs="Times New Roman"/>
                <w:b w:val="0"/>
                <w:i w:val="0"/>
                <w:color w:val="auto"/>
                <w:sz w:val="24"/>
                <w:szCs w:val="24"/>
              </w:rPr>
              <w:t xml:space="preserve"> </w:t>
            </w:r>
            <w:r>
              <w:rPr>
                <w:rFonts w:hint="default" w:ascii="Times New Roman" w:hAnsi="Times New Roman" w:cs="Times New Roman"/>
                <w:b w:val="0"/>
                <w:i w:val="0"/>
                <w:color w:val="auto"/>
                <w:sz w:val="24"/>
                <w:szCs w:val="24"/>
                <w:lang w:val="ru-RU"/>
              </w:rPr>
              <w:t>2</w:t>
            </w:r>
          </w:p>
        </w:tc>
        <w:tc>
          <w:tcPr>
            <w:tcW w:w="878" w:type="dxa"/>
            <w:tcMar>
              <w:top w:w="50" w:type="dxa"/>
              <w:left w:w="100" w:type="dxa"/>
            </w:tcMar>
            <w:vAlign w:val="center"/>
          </w:tcPr>
          <w:p w14:paraId="3901D3CB">
            <w:pPr>
              <w:spacing w:before="0" w:after="0" w:line="276" w:lineRule="auto"/>
              <w:ind w:left="135"/>
              <w:jc w:val="center"/>
              <w:rPr>
                <w:rFonts w:hint="default" w:ascii="Times New Roman" w:hAnsi="Times New Roman" w:cs="Times New Roman"/>
                <w:color w:val="auto"/>
                <w:sz w:val="24"/>
                <w:szCs w:val="24"/>
              </w:rPr>
            </w:pPr>
          </w:p>
        </w:tc>
        <w:tc>
          <w:tcPr>
            <w:tcW w:w="1028" w:type="dxa"/>
            <w:tcMar>
              <w:top w:w="50" w:type="dxa"/>
              <w:left w:w="100" w:type="dxa"/>
            </w:tcMar>
            <w:vAlign w:val="center"/>
          </w:tcPr>
          <w:p w14:paraId="5D5EF91B">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0.5 </w:t>
            </w:r>
          </w:p>
        </w:tc>
        <w:tc>
          <w:tcPr>
            <w:tcW w:w="1979" w:type="dxa"/>
            <w:tcMar>
              <w:top w:w="50" w:type="dxa"/>
              <w:left w:w="100" w:type="dxa"/>
            </w:tcMar>
            <w:vAlign w:val="center"/>
          </w:tcPr>
          <w:p w14:paraId="35A0DBFE">
            <w:pPr>
              <w:spacing w:before="0" w:after="0"/>
              <w:ind w:left="135"/>
              <w:jc w:val="left"/>
              <w:rPr>
                <w:rFonts w:hint="default" w:ascii="Times New Roman" w:hAnsi="Times New Roman" w:cs="Times New Roman"/>
                <w:color w:val="auto"/>
                <w:sz w:val="24"/>
                <w:szCs w:val="24"/>
              </w:rPr>
            </w:pPr>
          </w:p>
        </w:tc>
      </w:tr>
      <w:tr w14:paraId="3910BD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0D0ADD3E">
            <w:pPr>
              <w:spacing w:before="0" w:after="0"/>
              <w:ind w:left="0"/>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2.3</w:t>
            </w:r>
          </w:p>
        </w:tc>
        <w:tc>
          <w:tcPr>
            <w:tcW w:w="7364" w:type="dxa"/>
            <w:tcMar>
              <w:top w:w="50" w:type="dxa"/>
              <w:left w:w="100" w:type="dxa"/>
            </w:tcMar>
            <w:vAlign w:val="center"/>
          </w:tcPr>
          <w:p w14:paraId="27F356AA">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b w:val="0"/>
                <w:i w:val="0"/>
                <w:color w:val="auto"/>
                <w:sz w:val="24"/>
                <w:szCs w:val="24"/>
                <w:lang w:val="ru-RU"/>
              </w:rPr>
              <w:t>Загрязнение и охрана окружающей среда</w:t>
            </w:r>
          </w:p>
        </w:tc>
        <w:tc>
          <w:tcPr>
            <w:tcW w:w="908" w:type="dxa"/>
            <w:tcMar>
              <w:top w:w="50" w:type="dxa"/>
              <w:left w:w="100" w:type="dxa"/>
            </w:tcMar>
            <w:vAlign w:val="center"/>
          </w:tcPr>
          <w:p w14:paraId="6D1BEA76">
            <w:pPr>
              <w:spacing w:before="0" w:after="0" w:line="276" w:lineRule="auto"/>
              <w:ind w:left="135"/>
              <w:jc w:val="center"/>
              <w:rPr>
                <w:rFonts w:hint="default" w:ascii="Times New Roman" w:hAnsi="Times New Roman" w:cs="Times New Roman"/>
                <w:color w:val="auto"/>
                <w:sz w:val="24"/>
                <w:szCs w:val="24"/>
                <w:lang w:val="ru-RU"/>
              </w:rPr>
            </w:pPr>
            <w:r>
              <w:rPr>
                <w:rFonts w:hint="default" w:ascii="Times New Roman" w:hAnsi="Times New Roman" w:cs="Times New Roman"/>
                <w:b w:val="0"/>
                <w:i w:val="0"/>
                <w:color w:val="auto"/>
                <w:sz w:val="24"/>
                <w:szCs w:val="24"/>
              </w:rPr>
              <w:t xml:space="preserve"> </w:t>
            </w:r>
            <w:r>
              <w:rPr>
                <w:rFonts w:hint="default" w:ascii="Times New Roman" w:hAnsi="Times New Roman" w:cs="Times New Roman"/>
                <w:b w:val="0"/>
                <w:i w:val="0"/>
                <w:color w:val="auto"/>
                <w:sz w:val="24"/>
                <w:szCs w:val="24"/>
                <w:lang w:val="ru-RU"/>
              </w:rPr>
              <w:t>1</w:t>
            </w:r>
          </w:p>
        </w:tc>
        <w:tc>
          <w:tcPr>
            <w:tcW w:w="878" w:type="dxa"/>
            <w:tcMar>
              <w:top w:w="50" w:type="dxa"/>
              <w:left w:w="100" w:type="dxa"/>
            </w:tcMar>
            <w:vAlign w:val="center"/>
          </w:tcPr>
          <w:p w14:paraId="3D4A3177">
            <w:pPr>
              <w:spacing w:before="0" w:after="0" w:line="276" w:lineRule="auto"/>
              <w:ind w:left="135"/>
              <w:jc w:val="center"/>
              <w:rPr>
                <w:rFonts w:hint="default" w:ascii="Times New Roman" w:hAnsi="Times New Roman" w:cs="Times New Roman"/>
                <w:color w:val="auto"/>
                <w:sz w:val="24"/>
                <w:szCs w:val="24"/>
              </w:rPr>
            </w:pPr>
          </w:p>
        </w:tc>
        <w:tc>
          <w:tcPr>
            <w:tcW w:w="1028" w:type="dxa"/>
            <w:tcMar>
              <w:top w:w="50" w:type="dxa"/>
              <w:left w:w="100" w:type="dxa"/>
            </w:tcMar>
            <w:vAlign w:val="center"/>
          </w:tcPr>
          <w:p w14:paraId="7EA4498E">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w:t>
            </w:r>
          </w:p>
        </w:tc>
        <w:tc>
          <w:tcPr>
            <w:tcW w:w="1979" w:type="dxa"/>
            <w:tcMar>
              <w:top w:w="50" w:type="dxa"/>
              <w:left w:w="100" w:type="dxa"/>
            </w:tcMar>
            <w:vAlign w:val="center"/>
          </w:tcPr>
          <w:p w14:paraId="15E646B8">
            <w:pPr>
              <w:spacing w:before="0" w:after="0"/>
              <w:ind w:left="135"/>
              <w:jc w:val="left"/>
              <w:rPr>
                <w:rFonts w:hint="default" w:ascii="Times New Roman" w:hAnsi="Times New Roman" w:cs="Times New Roman"/>
                <w:color w:val="auto"/>
                <w:sz w:val="24"/>
                <w:szCs w:val="24"/>
              </w:rPr>
            </w:pPr>
          </w:p>
        </w:tc>
      </w:tr>
      <w:tr w14:paraId="7009AD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72B4A9C4">
            <w:pPr>
              <w:spacing w:before="0" w:after="0"/>
              <w:ind w:left="0"/>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2.4</w:t>
            </w:r>
          </w:p>
        </w:tc>
        <w:tc>
          <w:tcPr>
            <w:tcW w:w="7364" w:type="dxa"/>
            <w:tcMar>
              <w:top w:w="50" w:type="dxa"/>
              <w:left w:w="100" w:type="dxa"/>
            </w:tcMar>
            <w:vAlign w:val="center"/>
          </w:tcPr>
          <w:p w14:paraId="21AA4659">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b w:val="0"/>
                <w:i w:val="0"/>
                <w:color w:val="auto"/>
                <w:sz w:val="24"/>
                <w:szCs w:val="24"/>
                <w:lang w:val="ru-RU"/>
              </w:rPr>
              <w:t>Географическое ресурсоведение и геоэкология</w:t>
            </w:r>
          </w:p>
        </w:tc>
        <w:tc>
          <w:tcPr>
            <w:tcW w:w="908" w:type="dxa"/>
            <w:tcMar>
              <w:top w:w="50" w:type="dxa"/>
              <w:left w:w="100" w:type="dxa"/>
            </w:tcMar>
            <w:vAlign w:val="center"/>
          </w:tcPr>
          <w:p w14:paraId="25948B93">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w:t>
            </w:r>
            <w:r>
              <w:rPr>
                <w:rFonts w:hint="default" w:ascii="Times New Roman" w:hAnsi="Times New Roman" w:cs="Times New Roman"/>
                <w:b w:val="0"/>
                <w:i w:val="0"/>
                <w:color w:val="auto"/>
                <w:sz w:val="24"/>
                <w:szCs w:val="24"/>
                <w:lang w:val="ru-RU"/>
              </w:rPr>
              <w:t>1</w:t>
            </w:r>
            <w:r>
              <w:rPr>
                <w:rFonts w:hint="default" w:ascii="Times New Roman" w:hAnsi="Times New Roman" w:cs="Times New Roman"/>
                <w:b w:val="0"/>
                <w:i w:val="0"/>
                <w:color w:val="auto"/>
                <w:sz w:val="24"/>
                <w:szCs w:val="24"/>
              </w:rPr>
              <w:t xml:space="preserve"> </w:t>
            </w:r>
          </w:p>
        </w:tc>
        <w:tc>
          <w:tcPr>
            <w:tcW w:w="878" w:type="dxa"/>
            <w:tcMar>
              <w:top w:w="50" w:type="dxa"/>
              <w:left w:w="100" w:type="dxa"/>
            </w:tcMar>
            <w:vAlign w:val="center"/>
          </w:tcPr>
          <w:p w14:paraId="7CD6D5F0">
            <w:pPr>
              <w:spacing w:before="0" w:after="0" w:line="276" w:lineRule="auto"/>
              <w:ind w:left="135"/>
              <w:jc w:val="center"/>
              <w:rPr>
                <w:rFonts w:hint="default" w:ascii="Times New Roman" w:hAnsi="Times New Roman" w:cs="Times New Roman"/>
                <w:color w:val="auto"/>
                <w:sz w:val="24"/>
                <w:szCs w:val="24"/>
              </w:rPr>
            </w:pPr>
          </w:p>
        </w:tc>
        <w:tc>
          <w:tcPr>
            <w:tcW w:w="1028" w:type="dxa"/>
            <w:tcMar>
              <w:top w:w="50" w:type="dxa"/>
              <w:left w:w="100" w:type="dxa"/>
            </w:tcMar>
            <w:vAlign w:val="center"/>
          </w:tcPr>
          <w:p w14:paraId="4D850910">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w:t>
            </w:r>
          </w:p>
        </w:tc>
        <w:tc>
          <w:tcPr>
            <w:tcW w:w="1979" w:type="dxa"/>
            <w:tcMar>
              <w:top w:w="50" w:type="dxa"/>
              <w:left w:w="100" w:type="dxa"/>
            </w:tcMar>
            <w:vAlign w:val="center"/>
          </w:tcPr>
          <w:p w14:paraId="4DC11143">
            <w:pPr>
              <w:spacing w:before="0" w:after="0"/>
              <w:ind w:left="135"/>
              <w:jc w:val="left"/>
              <w:rPr>
                <w:rFonts w:hint="default" w:ascii="Times New Roman" w:hAnsi="Times New Roman" w:cs="Times New Roman"/>
                <w:color w:val="auto"/>
                <w:sz w:val="24"/>
                <w:szCs w:val="24"/>
              </w:rPr>
            </w:pPr>
          </w:p>
        </w:tc>
      </w:tr>
      <w:tr w14:paraId="10BD6A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41A82E90">
            <w:pPr>
              <w:spacing w:before="0" w:after="0"/>
              <w:ind w:left="0"/>
              <w:jc w:val="left"/>
              <w:rPr>
                <w:rFonts w:hint="default" w:ascii="Times New Roman" w:hAnsi="Times New Roman" w:cs="Times New Roman"/>
                <w:b w:val="0"/>
                <w:i w:val="0"/>
                <w:color w:val="auto"/>
                <w:sz w:val="24"/>
                <w:szCs w:val="24"/>
                <w:lang w:val="ru-RU"/>
              </w:rPr>
            </w:pPr>
            <w:r>
              <w:rPr>
                <w:rFonts w:hint="default" w:ascii="Times New Roman" w:hAnsi="Times New Roman" w:cs="Times New Roman"/>
                <w:b w:val="0"/>
                <w:i w:val="0"/>
                <w:color w:val="auto"/>
                <w:sz w:val="24"/>
                <w:szCs w:val="24"/>
                <w:lang w:val="ru-RU"/>
              </w:rPr>
              <w:t>2.5</w:t>
            </w:r>
          </w:p>
        </w:tc>
        <w:tc>
          <w:tcPr>
            <w:tcW w:w="7364" w:type="dxa"/>
            <w:tcMar>
              <w:top w:w="50" w:type="dxa"/>
              <w:left w:w="100" w:type="dxa"/>
            </w:tcMar>
            <w:vAlign w:val="center"/>
          </w:tcPr>
          <w:p w14:paraId="79221BE0">
            <w:pPr>
              <w:spacing w:before="0" w:after="0"/>
              <w:ind w:left="135"/>
              <w:jc w:val="left"/>
              <w:rPr>
                <w:rFonts w:hint="default" w:ascii="Times New Roman" w:hAnsi="Times New Roman" w:cs="Times New Roman"/>
                <w:b w:val="0"/>
                <w:i w:val="0"/>
                <w:color w:val="auto"/>
                <w:sz w:val="24"/>
                <w:szCs w:val="24"/>
                <w:lang w:val="ru-RU"/>
              </w:rPr>
            </w:pPr>
            <w:r>
              <w:rPr>
                <w:rFonts w:hint="default" w:ascii="Times New Roman" w:hAnsi="Times New Roman" w:cs="Times New Roman"/>
                <w:b w:val="0"/>
                <w:i w:val="0"/>
                <w:color w:val="auto"/>
                <w:sz w:val="24"/>
                <w:szCs w:val="24"/>
                <w:lang w:val="ru-RU"/>
              </w:rPr>
              <w:t>Итоговое повторение</w:t>
            </w:r>
          </w:p>
        </w:tc>
        <w:tc>
          <w:tcPr>
            <w:tcW w:w="908" w:type="dxa"/>
            <w:tcMar>
              <w:top w:w="50" w:type="dxa"/>
              <w:left w:w="100" w:type="dxa"/>
            </w:tcMar>
            <w:vAlign w:val="center"/>
          </w:tcPr>
          <w:p w14:paraId="6D49F89C">
            <w:pPr>
              <w:spacing w:before="0" w:after="0" w:line="276" w:lineRule="auto"/>
              <w:ind w:left="135"/>
              <w:jc w:val="center"/>
              <w:rPr>
                <w:rFonts w:hint="default" w:ascii="Times New Roman" w:hAnsi="Times New Roman" w:cs="Times New Roman"/>
                <w:b w:val="0"/>
                <w:i w:val="0"/>
                <w:color w:val="auto"/>
                <w:sz w:val="24"/>
                <w:szCs w:val="24"/>
                <w:lang w:val="ru-RU"/>
              </w:rPr>
            </w:pPr>
            <w:r>
              <w:rPr>
                <w:rFonts w:hint="default" w:ascii="Times New Roman" w:hAnsi="Times New Roman" w:cs="Times New Roman"/>
                <w:b w:val="0"/>
                <w:i w:val="0"/>
                <w:color w:val="auto"/>
                <w:sz w:val="24"/>
                <w:szCs w:val="24"/>
                <w:lang w:val="ru-RU"/>
              </w:rPr>
              <w:t>1</w:t>
            </w:r>
          </w:p>
        </w:tc>
        <w:tc>
          <w:tcPr>
            <w:tcW w:w="878" w:type="dxa"/>
            <w:tcMar>
              <w:top w:w="50" w:type="dxa"/>
              <w:left w:w="100" w:type="dxa"/>
            </w:tcMar>
            <w:vAlign w:val="center"/>
          </w:tcPr>
          <w:p w14:paraId="345C5AD8">
            <w:pPr>
              <w:spacing w:before="0" w:after="0" w:line="276" w:lineRule="auto"/>
              <w:ind w:left="135"/>
              <w:jc w:val="center"/>
              <w:rPr>
                <w:rFonts w:hint="default" w:ascii="Times New Roman" w:hAnsi="Times New Roman" w:cs="Times New Roman"/>
                <w:color w:val="auto"/>
                <w:sz w:val="24"/>
                <w:szCs w:val="24"/>
                <w:lang w:val="ru-RU"/>
              </w:rPr>
            </w:pPr>
            <w:r>
              <w:rPr>
                <w:rFonts w:hint="default" w:ascii="Times New Roman" w:hAnsi="Times New Roman" w:cs="Times New Roman"/>
                <w:color w:val="auto"/>
                <w:sz w:val="24"/>
                <w:szCs w:val="24"/>
                <w:lang w:val="ru-RU"/>
              </w:rPr>
              <w:t>1</w:t>
            </w:r>
          </w:p>
        </w:tc>
        <w:tc>
          <w:tcPr>
            <w:tcW w:w="1028" w:type="dxa"/>
            <w:tcMar>
              <w:top w:w="50" w:type="dxa"/>
              <w:left w:w="100" w:type="dxa"/>
            </w:tcMar>
            <w:vAlign w:val="center"/>
          </w:tcPr>
          <w:p w14:paraId="38A910EB">
            <w:pPr>
              <w:spacing w:before="0" w:after="0" w:line="276" w:lineRule="auto"/>
              <w:ind w:left="135"/>
              <w:jc w:val="center"/>
              <w:rPr>
                <w:rFonts w:hint="default" w:ascii="Times New Roman" w:hAnsi="Times New Roman" w:cs="Times New Roman"/>
                <w:b w:val="0"/>
                <w:i w:val="0"/>
                <w:color w:val="auto"/>
                <w:sz w:val="24"/>
                <w:szCs w:val="24"/>
              </w:rPr>
            </w:pPr>
          </w:p>
        </w:tc>
        <w:tc>
          <w:tcPr>
            <w:tcW w:w="1979" w:type="dxa"/>
            <w:tcMar>
              <w:top w:w="50" w:type="dxa"/>
              <w:left w:w="100" w:type="dxa"/>
            </w:tcMar>
            <w:vAlign w:val="center"/>
          </w:tcPr>
          <w:p w14:paraId="04F39EC3">
            <w:pPr>
              <w:spacing w:before="0" w:after="0"/>
              <w:ind w:left="135"/>
              <w:jc w:val="left"/>
              <w:rPr>
                <w:rFonts w:hint="default" w:ascii="Times New Roman" w:hAnsi="Times New Roman" w:cs="Times New Roman"/>
                <w:color w:val="auto"/>
                <w:sz w:val="24"/>
                <w:szCs w:val="24"/>
              </w:rPr>
            </w:pPr>
          </w:p>
        </w:tc>
      </w:tr>
      <w:tr w14:paraId="7B9D0F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0231D53">
            <w:pPr>
              <w:spacing w:before="0" w:after="0"/>
              <w:ind w:left="135"/>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Итого по разделу</w:t>
            </w:r>
          </w:p>
        </w:tc>
        <w:tc>
          <w:tcPr>
            <w:tcW w:w="908" w:type="dxa"/>
            <w:tcMar>
              <w:top w:w="50" w:type="dxa"/>
              <w:left w:w="100" w:type="dxa"/>
            </w:tcMar>
            <w:vAlign w:val="center"/>
          </w:tcPr>
          <w:p w14:paraId="55F20B55">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6 </w:t>
            </w:r>
          </w:p>
        </w:tc>
        <w:tc>
          <w:tcPr>
            <w:tcW w:w="0" w:type="auto"/>
            <w:gridSpan w:val="3"/>
            <w:tcMar>
              <w:top w:w="50" w:type="dxa"/>
              <w:left w:w="100" w:type="dxa"/>
            </w:tcMar>
            <w:vAlign w:val="center"/>
          </w:tcPr>
          <w:p w14:paraId="731E07A0">
            <w:pPr>
              <w:jc w:val="left"/>
              <w:rPr>
                <w:rFonts w:hint="default" w:ascii="Times New Roman" w:hAnsi="Times New Roman" w:cs="Times New Roman"/>
                <w:color w:val="auto"/>
                <w:sz w:val="24"/>
                <w:szCs w:val="24"/>
              </w:rPr>
            </w:pPr>
          </w:p>
        </w:tc>
      </w:tr>
      <w:tr w14:paraId="7C489B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9DBAA70">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b/>
                <w:i w:val="0"/>
                <w:color w:val="auto"/>
                <w:sz w:val="24"/>
                <w:szCs w:val="24"/>
              </w:rPr>
              <w:t>Раздел 3.</w:t>
            </w:r>
            <w:r>
              <w:rPr>
                <w:rFonts w:hint="default" w:ascii="Times New Roman" w:hAnsi="Times New Roman" w:cs="Times New Roman"/>
                <w:b w:val="0"/>
                <w:i w:val="0"/>
                <w:color w:val="auto"/>
                <w:sz w:val="24"/>
                <w:szCs w:val="24"/>
              </w:rPr>
              <w:t xml:space="preserve"> </w:t>
            </w:r>
            <w:r>
              <w:rPr>
                <w:rFonts w:hint="default" w:ascii="Times New Roman" w:hAnsi="Times New Roman" w:cs="Times New Roman"/>
                <w:b/>
                <w:i w:val="0"/>
                <w:color w:val="auto"/>
                <w:sz w:val="24"/>
                <w:szCs w:val="24"/>
                <w:lang w:val="ru-RU"/>
              </w:rPr>
              <w:t>География населения мира</w:t>
            </w:r>
          </w:p>
        </w:tc>
      </w:tr>
      <w:tr w14:paraId="621FCA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6AA5DA3D">
            <w:pPr>
              <w:spacing w:before="0" w:after="0"/>
              <w:ind w:left="0"/>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3.1</w:t>
            </w:r>
          </w:p>
        </w:tc>
        <w:tc>
          <w:tcPr>
            <w:tcW w:w="7364" w:type="dxa"/>
            <w:tcMar>
              <w:top w:w="50" w:type="dxa"/>
              <w:left w:w="100" w:type="dxa"/>
            </w:tcMar>
            <w:vAlign w:val="center"/>
          </w:tcPr>
          <w:p w14:paraId="42668ACF">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b w:val="0"/>
                <w:i w:val="0"/>
                <w:color w:val="auto"/>
                <w:sz w:val="24"/>
                <w:szCs w:val="24"/>
                <w:lang w:val="ru-RU"/>
              </w:rPr>
              <w:t>Численность и воспроизводство населения</w:t>
            </w:r>
          </w:p>
        </w:tc>
        <w:tc>
          <w:tcPr>
            <w:tcW w:w="908" w:type="dxa"/>
            <w:tcMar>
              <w:top w:w="50" w:type="dxa"/>
              <w:left w:w="100" w:type="dxa"/>
            </w:tcMar>
            <w:vAlign w:val="center"/>
          </w:tcPr>
          <w:p w14:paraId="75E0E35F">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w:t>
            </w:r>
            <w:r>
              <w:rPr>
                <w:rFonts w:hint="default" w:ascii="Times New Roman" w:hAnsi="Times New Roman" w:cs="Times New Roman"/>
                <w:b w:val="0"/>
                <w:i w:val="0"/>
                <w:color w:val="auto"/>
                <w:sz w:val="24"/>
                <w:szCs w:val="24"/>
                <w:lang w:val="ru-RU"/>
              </w:rPr>
              <w:t>2</w:t>
            </w:r>
            <w:r>
              <w:rPr>
                <w:rFonts w:hint="default" w:ascii="Times New Roman" w:hAnsi="Times New Roman" w:cs="Times New Roman"/>
                <w:b w:val="0"/>
                <w:i w:val="0"/>
                <w:color w:val="auto"/>
                <w:sz w:val="24"/>
                <w:szCs w:val="24"/>
              </w:rPr>
              <w:t xml:space="preserve"> </w:t>
            </w:r>
          </w:p>
        </w:tc>
        <w:tc>
          <w:tcPr>
            <w:tcW w:w="878" w:type="dxa"/>
            <w:tcMar>
              <w:top w:w="50" w:type="dxa"/>
              <w:left w:w="100" w:type="dxa"/>
            </w:tcMar>
            <w:vAlign w:val="center"/>
          </w:tcPr>
          <w:p w14:paraId="48000180">
            <w:pPr>
              <w:spacing w:before="0" w:after="0" w:line="276" w:lineRule="auto"/>
              <w:ind w:left="135"/>
              <w:jc w:val="center"/>
              <w:rPr>
                <w:rFonts w:hint="default" w:ascii="Times New Roman" w:hAnsi="Times New Roman" w:cs="Times New Roman"/>
                <w:color w:val="auto"/>
                <w:sz w:val="24"/>
                <w:szCs w:val="24"/>
              </w:rPr>
            </w:pPr>
          </w:p>
        </w:tc>
        <w:tc>
          <w:tcPr>
            <w:tcW w:w="1028" w:type="dxa"/>
            <w:tcMar>
              <w:top w:w="50" w:type="dxa"/>
              <w:left w:w="100" w:type="dxa"/>
            </w:tcMar>
            <w:vAlign w:val="center"/>
          </w:tcPr>
          <w:p w14:paraId="3EB4CC51">
            <w:pPr>
              <w:spacing w:before="0" w:after="0" w:line="276" w:lineRule="auto"/>
              <w:ind w:left="135"/>
              <w:jc w:val="center"/>
              <w:rPr>
                <w:rFonts w:hint="default" w:ascii="Times New Roman" w:hAnsi="Times New Roman" w:cs="Times New Roman"/>
                <w:color w:val="auto"/>
                <w:sz w:val="24"/>
                <w:szCs w:val="24"/>
              </w:rPr>
            </w:pPr>
          </w:p>
        </w:tc>
        <w:tc>
          <w:tcPr>
            <w:tcW w:w="1979" w:type="dxa"/>
            <w:tcMar>
              <w:top w:w="50" w:type="dxa"/>
              <w:left w:w="100" w:type="dxa"/>
            </w:tcMar>
            <w:vAlign w:val="center"/>
          </w:tcPr>
          <w:p w14:paraId="26FC4D2E">
            <w:pPr>
              <w:spacing w:before="0" w:after="0"/>
              <w:ind w:left="135"/>
              <w:jc w:val="left"/>
              <w:rPr>
                <w:rFonts w:hint="default" w:ascii="Times New Roman" w:hAnsi="Times New Roman" w:cs="Times New Roman"/>
                <w:color w:val="auto"/>
                <w:sz w:val="24"/>
                <w:szCs w:val="24"/>
              </w:rPr>
            </w:pPr>
          </w:p>
        </w:tc>
      </w:tr>
      <w:tr w14:paraId="1DD3B1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1DFB1A95">
            <w:pPr>
              <w:spacing w:before="0" w:after="0"/>
              <w:ind w:left="0"/>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3.2</w:t>
            </w:r>
          </w:p>
        </w:tc>
        <w:tc>
          <w:tcPr>
            <w:tcW w:w="7364" w:type="dxa"/>
            <w:tcMar>
              <w:top w:w="50" w:type="dxa"/>
              <w:left w:w="100" w:type="dxa"/>
            </w:tcMar>
            <w:vAlign w:val="center"/>
          </w:tcPr>
          <w:p w14:paraId="3E3533C1">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b w:val="0"/>
                <w:i w:val="0"/>
                <w:color w:val="auto"/>
                <w:sz w:val="24"/>
                <w:szCs w:val="24"/>
                <w:lang w:val="ru-RU"/>
              </w:rPr>
              <w:t>Состав (структура) населения</w:t>
            </w:r>
          </w:p>
        </w:tc>
        <w:tc>
          <w:tcPr>
            <w:tcW w:w="908" w:type="dxa"/>
            <w:tcMar>
              <w:top w:w="50" w:type="dxa"/>
              <w:left w:w="100" w:type="dxa"/>
            </w:tcMar>
            <w:vAlign w:val="center"/>
          </w:tcPr>
          <w:p w14:paraId="04774B4C">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lang w:val="ru-RU"/>
              </w:rPr>
              <w:t>1</w:t>
            </w:r>
            <w:r>
              <w:rPr>
                <w:rFonts w:hint="default" w:ascii="Times New Roman" w:hAnsi="Times New Roman" w:cs="Times New Roman"/>
                <w:b w:val="0"/>
                <w:i w:val="0"/>
                <w:color w:val="auto"/>
                <w:sz w:val="24"/>
                <w:szCs w:val="24"/>
              </w:rPr>
              <w:t xml:space="preserve"> </w:t>
            </w:r>
          </w:p>
        </w:tc>
        <w:tc>
          <w:tcPr>
            <w:tcW w:w="878" w:type="dxa"/>
            <w:tcMar>
              <w:top w:w="50" w:type="dxa"/>
              <w:left w:w="100" w:type="dxa"/>
            </w:tcMar>
            <w:vAlign w:val="center"/>
          </w:tcPr>
          <w:p w14:paraId="01E8E65F">
            <w:pPr>
              <w:spacing w:before="0" w:after="0" w:line="276" w:lineRule="auto"/>
              <w:ind w:left="135"/>
              <w:jc w:val="center"/>
              <w:rPr>
                <w:rFonts w:hint="default" w:ascii="Times New Roman" w:hAnsi="Times New Roman" w:cs="Times New Roman"/>
                <w:color w:val="auto"/>
                <w:sz w:val="24"/>
                <w:szCs w:val="24"/>
              </w:rPr>
            </w:pPr>
          </w:p>
        </w:tc>
        <w:tc>
          <w:tcPr>
            <w:tcW w:w="1028" w:type="dxa"/>
            <w:tcMar>
              <w:top w:w="50" w:type="dxa"/>
              <w:left w:w="100" w:type="dxa"/>
            </w:tcMar>
            <w:vAlign w:val="center"/>
          </w:tcPr>
          <w:p w14:paraId="65412332">
            <w:pPr>
              <w:spacing w:before="0" w:after="0" w:line="276" w:lineRule="auto"/>
              <w:ind w:left="135"/>
              <w:jc w:val="center"/>
              <w:rPr>
                <w:rFonts w:hint="default" w:ascii="Times New Roman" w:hAnsi="Times New Roman" w:cs="Times New Roman"/>
                <w:color w:val="auto"/>
                <w:sz w:val="24"/>
                <w:szCs w:val="24"/>
              </w:rPr>
            </w:pPr>
          </w:p>
        </w:tc>
        <w:tc>
          <w:tcPr>
            <w:tcW w:w="1979" w:type="dxa"/>
            <w:tcMar>
              <w:top w:w="50" w:type="dxa"/>
              <w:left w:w="100" w:type="dxa"/>
            </w:tcMar>
            <w:vAlign w:val="center"/>
          </w:tcPr>
          <w:p w14:paraId="1517D9A4">
            <w:pPr>
              <w:spacing w:before="0" w:after="0"/>
              <w:ind w:left="135"/>
              <w:jc w:val="left"/>
              <w:rPr>
                <w:rFonts w:hint="default" w:ascii="Times New Roman" w:hAnsi="Times New Roman" w:cs="Times New Roman"/>
                <w:color w:val="auto"/>
                <w:sz w:val="24"/>
                <w:szCs w:val="24"/>
              </w:rPr>
            </w:pPr>
          </w:p>
        </w:tc>
      </w:tr>
      <w:tr w14:paraId="295D13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613FEFBB">
            <w:pPr>
              <w:spacing w:before="0" w:after="0"/>
              <w:ind w:left="0"/>
              <w:jc w:val="left"/>
              <w:rPr>
                <w:rFonts w:hint="default" w:ascii="Times New Roman" w:hAnsi="Times New Roman" w:cs="Times New Roman"/>
                <w:b w:val="0"/>
                <w:i w:val="0"/>
                <w:color w:val="auto"/>
                <w:sz w:val="24"/>
                <w:szCs w:val="24"/>
                <w:lang w:val="ru-RU"/>
              </w:rPr>
            </w:pPr>
            <w:r>
              <w:rPr>
                <w:rFonts w:hint="default" w:ascii="Times New Roman" w:hAnsi="Times New Roman" w:cs="Times New Roman"/>
                <w:b w:val="0"/>
                <w:i w:val="0"/>
                <w:color w:val="auto"/>
                <w:sz w:val="24"/>
                <w:szCs w:val="24"/>
                <w:lang w:val="ru-RU"/>
              </w:rPr>
              <w:t>3.3</w:t>
            </w:r>
          </w:p>
        </w:tc>
        <w:tc>
          <w:tcPr>
            <w:tcW w:w="7364" w:type="dxa"/>
            <w:tcMar>
              <w:top w:w="50" w:type="dxa"/>
              <w:left w:w="100" w:type="dxa"/>
            </w:tcMar>
            <w:vAlign w:val="center"/>
          </w:tcPr>
          <w:p w14:paraId="2CFE0B84">
            <w:pPr>
              <w:spacing w:before="0" w:after="0"/>
              <w:ind w:left="135"/>
              <w:jc w:val="left"/>
              <w:rPr>
                <w:rFonts w:hint="default" w:ascii="Times New Roman" w:hAnsi="Times New Roman" w:cs="Times New Roman"/>
                <w:b w:val="0"/>
                <w:i w:val="0"/>
                <w:color w:val="auto"/>
                <w:sz w:val="24"/>
                <w:szCs w:val="24"/>
                <w:lang w:val="ru-RU"/>
              </w:rPr>
            </w:pPr>
            <w:r>
              <w:rPr>
                <w:rFonts w:hint="default" w:ascii="Times New Roman" w:hAnsi="Times New Roman" w:cs="Times New Roman"/>
                <w:b w:val="0"/>
                <w:i w:val="0"/>
                <w:color w:val="auto"/>
                <w:sz w:val="24"/>
                <w:szCs w:val="24"/>
                <w:lang w:val="ru-RU"/>
              </w:rPr>
              <w:t>Размещение и миграция населения</w:t>
            </w:r>
          </w:p>
        </w:tc>
        <w:tc>
          <w:tcPr>
            <w:tcW w:w="908" w:type="dxa"/>
            <w:tcMar>
              <w:top w:w="50" w:type="dxa"/>
              <w:left w:w="100" w:type="dxa"/>
            </w:tcMar>
            <w:vAlign w:val="center"/>
          </w:tcPr>
          <w:p w14:paraId="0F4E8A20">
            <w:pPr>
              <w:spacing w:before="0" w:after="0" w:line="276" w:lineRule="auto"/>
              <w:ind w:left="135"/>
              <w:jc w:val="center"/>
              <w:rPr>
                <w:rFonts w:hint="default" w:ascii="Times New Roman" w:hAnsi="Times New Roman" w:cs="Times New Roman"/>
                <w:b w:val="0"/>
                <w:i w:val="0"/>
                <w:color w:val="auto"/>
                <w:sz w:val="24"/>
                <w:szCs w:val="24"/>
                <w:lang w:val="ru-RU"/>
              </w:rPr>
            </w:pPr>
            <w:r>
              <w:rPr>
                <w:rFonts w:hint="default" w:ascii="Times New Roman" w:hAnsi="Times New Roman" w:cs="Times New Roman"/>
                <w:b w:val="0"/>
                <w:i w:val="0"/>
                <w:color w:val="auto"/>
                <w:sz w:val="24"/>
                <w:szCs w:val="24"/>
                <w:lang w:val="ru-RU"/>
              </w:rPr>
              <w:t>1</w:t>
            </w:r>
          </w:p>
        </w:tc>
        <w:tc>
          <w:tcPr>
            <w:tcW w:w="878" w:type="dxa"/>
            <w:tcMar>
              <w:top w:w="50" w:type="dxa"/>
              <w:left w:w="100" w:type="dxa"/>
            </w:tcMar>
            <w:vAlign w:val="center"/>
          </w:tcPr>
          <w:p w14:paraId="004A0831">
            <w:pPr>
              <w:spacing w:before="0" w:after="0" w:line="276" w:lineRule="auto"/>
              <w:ind w:left="135"/>
              <w:jc w:val="center"/>
              <w:rPr>
                <w:rFonts w:hint="default" w:ascii="Times New Roman" w:hAnsi="Times New Roman" w:cs="Times New Roman"/>
                <w:color w:val="auto"/>
                <w:sz w:val="24"/>
                <w:szCs w:val="24"/>
              </w:rPr>
            </w:pPr>
          </w:p>
        </w:tc>
        <w:tc>
          <w:tcPr>
            <w:tcW w:w="1028" w:type="dxa"/>
            <w:tcMar>
              <w:top w:w="50" w:type="dxa"/>
              <w:left w:w="100" w:type="dxa"/>
            </w:tcMar>
            <w:vAlign w:val="center"/>
          </w:tcPr>
          <w:p w14:paraId="4F6C2DD0">
            <w:pPr>
              <w:spacing w:before="0" w:after="0" w:line="276" w:lineRule="auto"/>
              <w:ind w:left="135"/>
              <w:jc w:val="center"/>
              <w:rPr>
                <w:rFonts w:hint="default" w:ascii="Times New Roman" w:hAnsi="Times New Roman" w:cs="Times New Roman"/>
                <w:color w:val="auto"/>
                <w:sz w:val="24"/>
                <w:szCs w:val="24"/>
                <w:lang w:val="ru-RU"/>
              </w:rPr>
            </w:pPr>
            <w:r>
              <w:rPr>
                <w:rFonts w:hint="default" w:ascii="Times New Roman" w:hAnsi="Times New Roman" w:cs="Times New Roman"/>
                <w:color w:val="auto"/>
                <w:sz w:val="24"/>
                <w:szCs w:val="24"/>
                <w:lang w:val="ru-RU"/>
              </w:rPr>
              <w:t>0.5</w:t>
            </w:r>
          </w:p>
        </w:tc>
        <w:tc>
          <w:tcPr>
            <w:tcW w:w="1979" w:type="dxa"/>
            <w:tcMar>
              <w:top w:w="50" w:type="dxa"/>
              <w:left w:w="100" w:type="dxa"/>
            </w:tcMar>
            <w:vAlign w:val="center"/>
          </w:tcPr>
          <w:p w14:paraId="37F11ABC">
            <w:pPr>
              <w:spacing w:before="0" w:after="0"/>
              <w:ind w:left="135"/>
              <w:jc w:val="left"/>
              <w:rPr>
                <w:rFonts w:hint="default" w:ascii="Times New Roman" w:hAnsi="Times New Roman" w:cs="Times New Roman"/>
                <w:color w:val="auto"/>
                <w:sz w:val="24"/>
                <w:szCs w:val="24"/>
              </w:rPr>
            </w:pPr>
          </w:p>
        </w:tc>
      </w:tr>
      <w:tr w14:paraId="38570C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00DA06A6">
            <w:pPr>
              <w:spacing w:before="0" w:after="0"/>
              <w:ind w:left="0"/>
              <w:jc w:val="left"/>
              <w:rPr>
                <w:rFonts w:hint="default" w:ascii="Times New Roman" w:hAnsi="Times New Roman" w:cs="Times New Roman"/>
                <w:b w:val="0"/>
                <w:i w:val="0"/>
                <w:color w:val="auto"/>
                <w:sz w:val="24"/>
                <w:szCs w:val="24"/>
                <w:lang w:val="ru-RU"/>
              </w:rPr>
            </w:pPr>
            <w:r>
              <w:rPr>
                <w:rFonts w:hint="default" w:ascii="Times New Roman" w:hAnsi="Times New Roman" w:cs="Times New Roman"/>
                <w:b w:val="0"/>
                <w:i w:val="0"/>
                <w:color w:val="auto"/>
                <w:sz w:val="24"/>
                <w:szCs w:val="24"/>
                <w:lang w:val="ru-RU"/>
              </w:rPr>
              <w:t>3.4</w:t>
            </w:r>
          </w:p>
        </w:tc>
        <w:tc>
          <w:tcPr>
            <w:tcW w:w="7364" w:type="dxa"/>
            <w:tcMar>
              <w:top w:w="50" w:type="dxa"/>
              <w:left w:w="100" w:type="dxa"/>
            </w:tcMar>
            <w:vAlign w:val="center"/>
          </w:tcPr>
          <w:p w14:paraId="335AD29B">
            <w:pPr>
              <w:spacing w:before="0" w:after="0"/>
              <w:ind w:left="135"/>
              <w:jc w:val="left"/>
              <w:rPr>
                <w:rFonts w:hint="default" w:ascii="Times New Roman" w:hAnsi="Times New Roman" w:cs="Times New Roman"/>
                <w:b w:val="0"/>
                <w:i w:val="0"/>
                <w:color w:val="auto"/>
                <w:sz w:val="24"/>
                <w:szCs w:val="24"/>
                <w:lang w:val="ru-RU"/>
              </w:rPr>
            </w:pPr>
            <w:r>
              <w:rPr>
                <w:rFonts w:hint="default" w:ascii="Times New Roman" w:hAnsi="Times New Roman" w:cs="Times New Roman"/>
                <w:b w:val="0"/>
                <w:i w:val="0"/>
                <w:color w:val="auto"/>
                <w:sz w:val="24"/>
                <w:szCs w:val="24"/>
                <w:lang w:val="ru-RU"/>
              </w:rPr>
              <w:t>Городское и сельское население</w:t>
            </w:r>
          </w:p>
        </w:tc>
        <w:tc>
          <w:tcPr>
            <w:tcW w:w="908" w:type="dxa"/>
            <w:tcMar>
              <w:top w:w="50" w:type="dxa"/>
              <w:left w:w="100" w:type="dxa"/>
            </w:tcMar>
            <w:vAlign w:val="center"/>
          </w:tcPr>
          <w:p w14:paraId="79021C61">
            <w:pPr>
              <w:spacing w:before="0" w:after="0" w:line="276" w:lineRule="auto"/>
              <w:ind w:left="135"/>
              <w:jc w:val="center"/>
              <w:rPr>
                <w:rFonts w:hint="default" w:ascii="Times New Roman" w:hAnsi="Times New Roman" w:cs="Times New Roman"/>
                <w:b w:val="0"/>
                <w:i w:val="0"/>
                <w:color w:val="auto"/>
                <w:sz w:val="24"/>
                <w:szCs w:val="24"/>
                <w:lang w:val="ru-RU"/>
              </w:rPr>
            </w:pPr>
            <w:r>
              <w:rPr>
                <w:rFonts w:hint="default" w:ascii="Times New Roman" w:hAnsi="Times New Roman" w:cs="Times New Roman"/>
                <w:b w:val="0"/>
                <w:i w:val="0"/>
                <w:color w:val="auto"/>
                <w:sz w:val="24"/>
                <w:szCs w:val="24"/>
                <w:lang w:val="ru-RU"/>
              </w:rPr>
              <w:t>1</w:t>
            </w:r>
          </w:p>
        </w:tc>
        <w:tc>
          <w:tcPr>
            <w:tcW w:w="878" w:type="dxa"/>
            <w:tcMar>
              <w:top w:w="50" w:type="dxa"/>
              <w:left w:w="100" w:type="dxa"/>
            </w:tcMar>
            <w:vAlign w:val="center"/>
          </w:tcPr>
          <w:p w14:paraId="557A2554">
            <w:pPr>
              <w:spacing w:before="0" w:after="0" w:line="276" w:lineRule="auto"/>
              <w:ind w:left="135"/>
              <w:jc w:val="center"/>
              <w:rPr>
                <w:rFonts w:hint="default" w:ascii="Times New Roman" w:hAnsi="Times New Roman" w:cs="Times New Roman"/>
                <w:color w:val="auto"/>
                <w:sz w:val="24"/>
                <w:szCs w:val="24"/>
              </w:rPr>
            </w:pPr>
          </w:p>
        </w:tc>
        <w:tc>
          <w:tcPr>
            <w:tcW w:w="1028" w:type="dxa"/>
            <w:tcMar>
              <w:top w:w="50" w:type="dxa"/>
              <w:left w:w="100" w:type="dxa"/>
            </w:tcMar>
            <w:vAlign w:val="center"/>
          </w:tcPr>
          <w:p w14:paraId="6B9DAD9A">
            <w:pPr>
              <w:spacing w:before="0" w:after="0" w:line="276" w:lineRule="auto"/>
              <w:ind w:left="135"/>
              <w:jc w:val="center"/>
              <w:rPr>
                <w:rFonts w:hint="default" w:ascii="Times New Roman" w:hAnsi="Times New Roman" w:cs="Times New Roman"/>
                <w:color w:val="auto"/>
                <w:sz w:val="24"/>
                <w:szCs w:val="24"/>
              </w:rPr>
            </w:pPr>
          </w:p>
        </w:tc>
        <w:tc>
          <w:tcPr>
            <w:tcW w:w="1979" w:type="dxa"/>
            <w:tcMar>
              <w:top w:w="50" w:type="dxa"/>
              <w:left w:w="100" w:type="dxa"/>
            </w:tcMar>
            <w:vAlign w:val="center"/>
          </w:tcPr>
          <w:p w14:paraId="2BEE9E82">
            <w:pPr>
              <w:spacing w:before="0" w:after="0"/>
              <w:ind w:left="135"/>
              <w:jc w:val="left"/>
              <w:rPr>
                <w:rFonts w:hint="default" w:ascii="Times New Roman" w:hAnsi="Times New Roman" w:cs="Times New Roman"/>
                <w:color w:val="auto"/>
                <w:sz w:val="24"/>
                <w:szCs w:val="24"/>
              </w:rPr>
            </w:pPr>
          </w:p>
        </w:tc>
      </w:tr>
      <w:tr w14:paraId="00DC41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00DC9409">
            <w:pPr>
              <w:spacing w:before="0" w:after="0"/>
              <w:ind w:left="0"/>
              <w:jc w:val="left"/>
              <w:rPr>
                <w:rFonts w:hint="default" w:ascii="Times New Roman" w:hAnsi="Times New Roman" w:cs="Times New Roman"/>
                <w:b w:val="0"/>
                <w:i w:val="0"/>
                <w:color w:val="auto"/>
                <w:sz w:val="24"/>
                <w:szCs w:val="24"/>
                <w:lang w:val="ru-RU"/>
              </w:rPr>
            </w:pPr>
            <w:r>
              <w:rPr>
                <w:rFonts w:hint="default" w:ascii="Times New Roman" w:hAnsi="Times New Roman" w:cs="Times New Roman"/>
                <w:b w:val="0"/>
                <w:i w:val="0"/>
                <w:color w:val="auto"/>
                <w:sz w:val="24"/>
                <w:szCs w:val="24"/>
                <w:lang w:val="ru-RU"/>
              </w:rPr>
              <w:t>3.5</w:t>
            </w:r>
          </w:p>
        </w:tc>
        <w:tc>
          <w:tcPr>
            <w:tcW w:w="7364" w:type="dxa"/>
            <w:tcMar>
              <w:top w:w="50" w:type="dxa"/>
              <w:left w:w="100" w:type="dxa"/>
            </w:tcMar>
            <w:vAlign w:val="center"/>
          </w:tcPr>
          <w:p w14:paraId="38241C80">
            <w:pPr>
              <w:spacing w:before="0" w:after="0"/>
              <w:ind w:left="135"/>
              <w:jc w:val="left"/>
              <w:rPr>
                <w:rFonts w:hint="default" w:ascii="Times New Roman" w:hAnsi="Times New Roman" w:cs="Times New Roman"/>
                <w:b w:val="0"/>
                <w:i w:val="0"/>
                <w:color w:val="auto"/>
                <w:sz w:val="24"/>
                <w:szCs w:val="24"/>
                <w:lang w:val="ru-RU"/>
              </w:rPr>
            </w:pPr>
            <w:r>
              <w:rPr>
                <w:rFonts w:hint="default" w:ascii="Times New Roman" w:hAnsi="Times New Roman" w:cs="Times New Roman"/>
                <w:b w:val="0"/>
                <w:i w:val="0"/>
                <w:color w:val="auto"/>
                <w:sz w:val="24"/>
                <w:szCs w:val="24"/>
                <w:lang w:val="ru-RU"/>
              </w:rPr>
              <w:t>Итоговое повторение</w:t>
            </w:r>
          </w:p>
        </w:tc>
        <w:tc>
          <w:tcPr>
            <w:tcW w:w="908" w:type="dxa"/>
            <w:tcMar>
              <w:top w:w="50" w:type="dxa"/>
              <w:left w:w="100" w:type="dxa"/>
            </w:tcMar>
            <w:vAlign w:val="center"/>
          </w:tcPr>
          <w:p w14:paraId="5395FFE4">
            <w:pPr>
              <w:spacing w:before="0" w:after="0" w:line="276" w:lineRule="auto"/>
              <w:ind w:left="135"/>
              <w:jc w:val="center"/>
              <w:rPr>
                <w:rFonts w:hint="default" w:ascii="Times New Roman" w:hAnsi="Times New Roman" w:cs="Times New Roman"/>
                <w:b w:val="0"/>
                <w:i w:val="0"/>
                <w:color w:val="auto"/>
                <w:sz w:val="24"/>
                <w:szCs w:val="24"/>
                <w:lang w:val="ru-RU"/>
              </w:rPr>
            </w:pPr>
            <w:r>
              <w:rPr>
                <w:rFonts w:hint="default" w:ascii="Times New Roman" w:hAnsi="Times New Roman" w:cs="Times New Roman"/>
                <w:b w:val="0"/>
                <w:i w:val="0"/>
                <w:color w:val="auto"/>
                <w:sz w:val="24"/>
                <w:szCs w:val="24"/>
                <w:lang w:val="ru-RU"/>
              </w:rPr>
              <w:t>1</w:t>
            </w:r>
          </w:p>
        </w:tc>
        <w:tc>
          <w:tcPr>
            <w:tcW w:w="878" w:type="dxa"/>
            <w:tcMar>
              <w:top w:w="50" w:type="dxa"/>
              <w:left w:w="100" w:type="dxa"/>
            </w:tcMar>
            <w:vAlign w:val="center"/>
          </w:tcPr>
          <w:p w14:paraId="0A7265AF">
            <w:pPr>
              <w:spacing w:before="0" w:after="0" w:line="276" w:lineRule="auto"/>
              <w:ind w:left="135"/>
              <w:jc w:val="center"/>
              <w:rPr>
                <w:rFonts w:hint="default" w:ascii="Times New Roman" w:hAnsi="Times New Roman" w:cs="Times New Roman"/>
                <w:color w:val="auto"/>
                <w:sz w:val="24"/>
                <w:szCs w:val="24"/>
              </w:rPr>
            </w:pPr>
          </w:p>
        </w:tc>
        <w:tc>
          <w:tcPr>
            <w:tcW w:w="1028" w:type="dxa"/>
            <w:tcMar>
              <w:top w:w="50" w:type="dxa"/>
              <w:left w:w="100" w:type="dxa"/>
            </w:tcMar>
            <w:vAlign w:val="center"/>
          </w:tcPr>
          <w:p w14:paraId="071839C5">
            <w:pPr>
              <w:spacing w:before="0" w:after="0" w:line="276" w:lineRule="auto"/>
              <w:ind w:left="135"/>
              <w:jc w:val="center"/>
              <w:rPr>
                <w:rFonts w:hint="default" w:ascii="Times New Roman" w:hAnsi="Times New Roman" w:cs="Times New Roman"/>
                <w:color w:val="auto"/>
                <w:sz w:val="24"/>
                <w:szCs w:val="24"/>
              </w:rPr>
            </w:pPr>
          </w:p>
        </w:tc>
        <w:tc>
          <w:tcPr>
            <w:tcW w:w="1979" w:type="dxa"/>
            <w:tcMar>
              <w:top w:w="50" w:type="dxa"/>
              <w:left w:w="100" w:type="dxa"/>
            </w:tcMar>
            <w:vAlign w:val="center"/>
          </w:tcPr>
          <w:p w14:paraId="507FD807">
            <w:pPr>
              <w:spacing w:before="0" w:after="0"/>
              <w:ind w:left="135"/>
              <w:jc w:val="left"/>
              <w:rPr>
                <w:rFonts w:hint="default" w:ascii="Times New Roman" w:hAnsi="Times New Roman" w:cs="Times New Roman"/>
                <w:color w:val="auto"/>
                <w:sz w:val="24"/>
                <w:szCs w:val="24"/>
              </w:rPr>
            </w:pPr>
          </w:p>
        </w:tc>
      </w:tr>
      <w:tr w14:paraId="11351B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8652437">
            <w:pPr>
              <w:spacing w:before="0" w:after="0"/>
              <w:ind w:left="135"/>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Итого по разделу</w:t>
            </w:r>
          </w:p>
        </w:tc>
        <w:tc>
          <w:tcPr>
            <w:tcW w:w="908" w:type="dxa"/>
            <w:tcMar>
              <w:top w:w="50" w:type="dxa"/>
              <w:left w:w="100" w:type="dxa"/>
            </w:tcMar>
            <w:vAlign w:val="center"/>
          </w:tcPr>
          <w:p w14:paraId="5AFA1614">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w:t>
            </w:r>
            <w:r>
              <w:rPr>
                <w:rFonts w:hint="default" w:ascii="Times New Roman" w:hAnsi="Times New Roman" w:cs="Times New Roman"/>
                <w:b w:val="0"/>
                <w:i w:val="0"/>
                <w:color w:val="auto"/>
                <w:sz w:val="24"/>
                <w:szCs w:val="24"/>
                <w:lang w:val="ru-RU"/>
              </w:rPr>
              <w:t>6</w:t>
            </w:r>
            <w:r>
              <w:rPr>
                <w:rFonts w:hint="default" w:ascii="Times New Roman" w:hAnsi="Times New Roman" w:cs="Times New Roman"/>
                <w:b w:val="0"/>
                <w:i w:val="0"/>
                <w:color w:val="auto"/>
                <w:sz w:val="24"/>
                <w:szCs w:val="24"/>
              </w:rPr>
              <w:t xml:space="preserve"> </w:t>
            </w:r>
          </w:p>
        </w:tc>
        <w:tc>
          <w:tcPr>
            <w:tcW w:w="0" w:type="auto"/>
            <w:gridSpan w:val="3"/>
            <w:tcMar>
              <w:top w:w="50" w:type="dxa"/>
              <w:left w:w="100" w:type="dxa"/>
            </w:tcMar>
            <w:vAlign w:val="center"/>
          </w:tcPr>
          <w:p w14:paraId="4FA6A720">
            <w:pPr>
              <w:jc w:val="left"/>
              <w:rPr>
                <w:rFonts w:hint="default" w:ascii="Times New Roman" w:hAnsi="Times New Roman" w:cs="Times New Roman"/>
                <w:color w:val="auto"/>
                <w:sz w:val="24"/>
                <w:szCs w:val="24"/>
              </w:rPr>
            </w:pPr>
          </w:p>
        </w:tc>
      </w:tr>
      <w:tr w14:paraId="26DDFC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0402093">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b/>
                <w:i w:val="0"/>
                <w:color w:val="auto"/>
                <w:sz w:val="24"/>
                <w:szCs w:val="24"/>
              </w:rPr>
              <w:t>Раздел 4.</w:t>
            </w:r>
            <w:r>
              <w:rPr>
                <w:rFonts w:hint="default" w:ascii="Times New Roman" w:hAnsi="Times New Roman" w:cs="Times New Roman"/>
                <w:b w:val="0"/>
                <w:i w:val="0"/>
                <w:color w:val="auto"/>
                <w:sz w:val="24"/>
                <w:szCs w:val="24"/>
              </w:rPr>
              <w:t xml:space="preserve"> </w:t>
            </w:r>
            <w:r>
              <w:rPr>
                <w:rFonts w:hint="default" w:ascii="Times New Roman" w:hAnsi="Times New Roman" w:cs="Times New Roman"/>
                <w:b/>
                <w:i w:val="0"/>
                <w:color w:val="auto"/>
                <w:sz w:val="24"/>
                <w:szCs w:val="24"/>
                <w:lang w:val="ru-RU"/>
              </w:rPr>
              <w:t>Научно-техническая революция и мировое хозяйство</w:t>
            </w:r>
          </w:p>
        </w:tc>
      </w:tr>
      <w:tr w14:paraId="7FB342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5DCC6FEA">
            <w:pPr>
              <w:spacing w:before="0" w:after="0"/>
              <w:ind w:left="0"/>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4.1</w:t>
            </w:r>
          </w:p>
        </w:tc>
        <w:tc>
          <w:tcPr>
            <w:tcW w:w="7364" w:type="dxa"/>
            <w:tcMar>
              <w:top w:w="50" w:type="dxa"/>
              <w:left w:w="100" w:type="dxa"/>
            </w:tcMar>
            <w:vAlign w:val="center"/>
          </w:tcPr>
          <w:p w14:paraId="7C3BE2FB">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b w:val="0"/>
                <w:i w:val="0"/>
                <w:color w:val="auto"/>
                <w:sz w:val="24"/>
                <w:szCs w:val="24"/>
                <w:lang w:val="ru-RU"/>
              </w:rPr>
              <w:t>Научно-техническая революция</w:t>
            </w:r>
          </w:p>
        </w:tc>
        <w:tc>
          <w:tcPr>
            <w:tcW w:w="908" w:type="dxa"/>
            <w:tcMar>
              <w:top w:w="50" w:type="dxa"/>
              <w:left w:w="100" w:type="dxa"/>
            </w:tcMar>
            <w:vAlign w:val="center"/>
          </w:tcPr>
          <w:p w14:paraId="7723CB08">
            <w:pPr>
              <w:spacing w:before="0" w:after="0" w:line="276" w:lineRule="auto"/>
              <w:ind w:left="135"/>
              <w:jc w:val="center"/>
              <w:rPr>
                <w:rFonts w:hint="default" w:ascii="Times New Roman" w:hAnsi="Times New Roman" w:cs="Times New Roman"/>
                <w:color w:val="auto"/>
                <w:sz w:val="24"/>
                <w:szCs w:val="24"/>
                <w:lang w:val="ru-RU"/>
              </w:rPr>
            </w:pPr>
            <w:r>
              <w:rPr>
                <w:rFonts w:hint="default" w:ascii="Times New Roman" w:hAnsi="Times New Roman" w:cs="Times New Roman"/>
                <w:b w:val="0"/>
                <w:i w:val="0"/>
                <w:color w:val="auto"/>
                <w:sz w:val="24"/>
                <w:szCs w:val="24"/>
              </w:rPr>
              <w:t xml:space="preserve"> </w:t>
            </w:r>
            <w:r>
              <w:rPr>
                <w:rFonts w:hint="default" w:ascii="Times New Roman" w:hAnsi="Times New Roman" w:cs="Times New Roman"/>
                <w:b w:val="0"/>
                <w:i w:val="0"/>
                <w:color w:val="auto"/>
                <w:sz w:val="24"/>
                <w:szCs w:val="24"/>
                <w:lang w:val="ru-RU"/>
              </w:rPr>
              <w:t>1</w:t>
            </w:r>
          </w:p>
        </w:tc>
        <w:tc>
          <w:tcPr>
            <w:tcW w:w="878" w:type="dxa"/>
            <w:tcMar>
              <w:top w:w="50" w:type="dxa"/>
              <w:left w:w="100" w:type="dxa"/>
            </w:tcMar>
            <w:vAlign w:val="center"/>
          </w:tcPr>
          <w:p w14:paraId="42434A06">
            <w:pPr>
              <w:spacing w:before="0" w:after="0" w:line="276" w:lineRule="auto"/>
              <w:ind w:left="135"/>
              <w:jc w:val="center"/>
              <w:rPr>
                <w:rFonts w:hint="default" w:ascii="Times New Roman" w:hAnsi="Times New Roman" w:cs="Times New Roman"/>
                <w:color w:val="auto"/>
                <w:sz w:val="24"/>
                <w:szCs w:val="24"/>
              </w:rPr>
            </w:pPr>
          </w:p>
        </w:tc>
        <w:tc>
          <w:tcPr>
            <w:tcW w:w="1028" w:type="dxa"/>
            <w:tcMar>
              <w:top w:w="50" w:type="dxa"/>
              <w:left w:w="100" w:type="dxa"/>
            </w:tcMar>
            <w:vAlign w:val="center"/>
          </w:tcPr>
          <w:p w14:paraId="4864FB98">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w:t>
            </w:r>
          </w:p>
        </w:tc>
        <w:tc>
          <w:tcPr>
            <w:tcW w:w="1979" w:type="dxa"/>
            <w:tcMar>
              <w:top w:w="50" w:type="dxa"/>
              <w:left w:w="100" w:type="dxa"/>
            </w:tcMar>
            <w:vAlign w:val="center"/>
          </w:tcPr>
          <w:p w14:paraId="67B25FE0">
            <w:pPr>
              <w:spacing w:before="0" w:after="0"/>
              <w:ind w:left="135"/>
              <w:jc w:val="left"/>
              <w:rPr>
                <w:rFonts w:hint="default" w:ascii="Times New Roman" w:hAnsi="Times New Roman" w:cs="Times New Roman"/>
                <w:color w:val="auto"/>
                <w:sz w:val="24"/>
                <w:szCs w:val="24"/>
              </w:rPr>
            </w:pPr>
          </w:p>
        </w:tc>
      </w:tr>
      <w:tr w14:paraId="47DBDC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233CD91D">
            <w:pPr>
              <w:spacing w:before="0" w:after="0"/>
              <w:ind w:left="0"/>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4.2</w:t>
            </w:r>
          </w:p>
        </w:tc>
        <w:tc>
          <w:tcPr>
            <w:tcW w:w="7364" w:type="dxa"/>
            <w:tcMar>
              <w:top w:w="50" w:type="dxa"/>
              <w:left w:w="100" w:type="dxa"/>
            </w:tcMar>
            <w:vAlign w:val="center"/>
          </w:tcPr>
          <w:p w14:paraId="4E72F475">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b w:val="0"/>
                <w:i w:val="0"/>
                <w:color w:val="auto"/>
                <w:sz w:val="24"/>
                <w:szCs w:val="24"/>
                <w:lang w:val="ru-RU"/>
              </w:rPr>
              <w:t>Мировое хозяйство</w:t>
            </w:r>
          </w:p>
        </w:tc>
        <w:tc>
          <w:tcPr>
            <w:tcW w:w="908" w:type="dxa"/>
            <w:tcMar>
              <w:top w:w="50" w:type="dxa"/>
              <w:left w:w="100" w:type="dxa"/>
            </w:tcMar>
            <w:vAlign w:val="center"/>
          </w:tcPr>
          <w:p w14:paraId="5D1BF25A">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w:t>
            </w:r>
            <w:r>
              <w:rPr>
                <w:rFonts w:hint="default" w:ascii="Times New Roman" w:hAnsi="Times New Roman" w:cs="Times New Roman"/>
                <w:b w:val="0"/>
                <w:i w:val="0"/>
                <w:color w:val="auto"/>
                <w:sz w:val="24"/>
                <w:szCs w:val="24"/>
                <w:lang w:val="ru-RU"/>
              </w:rPr>
              <w:t>1</w:t>
            </w:r>
            <w:r>
              <w:rPr>
                <w:rFonts w:hint="default" w:ascii="Times New Roman" w:hAnsi="Times New Roman" w:cs="Times New Roman"/>
                <w:b w:val="0"/>
                <w:i w:val="0"/>
                <w:color w:val="auto"/>
                <w:sz w:val="24"/>
                <w:szCs w:val="24"/>
              </w:rPr>
              <w:t xml:space="preserve"> </w:t>
            </w:r>
          </w:p>
        </w:tc>
        <w:tc>
          <w:tcPr>
            <w:tcW w:w="878" w:type="dxa"/>
            <w:tcMar>
              <w:top w:w="50" w:type="dxa"/>
              <w:left w:w="100" w:type="dxa"/>
            </w:tcMar>
            <w:vAlign w:val="center"/>
          </w:tcPr>
          <w:p w14:paraId="22DF8547">
            <w:pPr>
              <w:spacing w:before="0" w:after="0" w:line="276" w:lineRule="auto"/>
              <w:ind w:left="135"/>
              <w:jc w:val="center"/>
              <w:rPr>
                <w:rFonts w:hint="default" w:ascii="Times New Roman" w:hAnsi="Times New Roman" w:cs="Times New Roman"/>
                <w:color w:val="auto"/>
                <w:sz w:val="24"/>
                <w:szCs w:val="24"/>
              </w:rPr>
            </w:pPr>
          </w:p>
        </w:tc>
        <w:tc>
          <w:tcPr>
            <w:tcW w:w="1028" w:type="dxa"/>
            <w:tcMar>
              <w:top w:w="50" w:type="dxa"/>
              <w:left w:w="100" w:type="dxa"/>
            </w:tcMar>
            <w:vAlign w:val="center"/>
          </w:tcPr>
          <w:p w14:paraId="10602014">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w:t>
            </w:r>
          </w:p>
        </w:tc>
        <w:tc>
          <w:tcPr>
            <w:tcW w:w="1979" w:type="dxa"/>
            <w:tcMar>
              <w:top w:w="50" w:type="dxa"/>
              <w:left w:w="100" w:type="dxa"/>
            </w:tcMar>
            <w:vAlign w:val="center"/>
          </w:tcPr>
          <w:p w14:paraId="3DE476DE">
            <w:pPr>
              <w:spacing w:before="0" w:after="0"/>
              <w:ind w:left="135"/>
              <w:jc w:val="left"/>
              <w:rPr>
                <w:rFonts w:hint="default" w:ascii="Times New Roman" w:hAnsi="Times New Roman" w:cs="Times New Roman"/>
                <w:color w:val="auto"/>
                <w:sz w:val="24"/>
                <w:szCs w:val="24"/>
              </w:rPr>
            </w:pPr>
          </w:p>
        </w:tc>
      </w:tr>
      <w:tr w14:paraId="5577AA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423C3042">
            <w:pPr>
              <w:spacing w:before="0" w:after="0"/>
              <w:ind w:left="0"/>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4.3</w:t>
            </w:r>
          </w:p>
        </w:tc>
        <w:tc>
          <w:tcPr>
            <w:tcW w:w="7364" w:type="dxa"/>
            <w:tcMar>
              <w:top w:w="50" w:type="dxa"/>
              <w:left w:w="100" w:type="dxa"/>
            </w:tcMar>
            <w:vAlign w:val="center"/>
          </w:tcPr>
          <w:p w14:paraId="290F23B2">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color w:val="auto"/>
                <w:sz w:val="24"/>
                <w:szCs w:val="24"/>
                <w:lang w:val="ru-RU"/>
              </w:rPr>
              <w:t>Отраслевая и территориальная структура мирового хозяйства</w:t>
            </w:r>
          </w:p>
        </w:tc>
        <w:tc>
          <w:tcPr>
            <w:tcW w:w="908" w:type="dxa"/>
            <w:tcMar>
              <w:top w:w="50" w:type="dxa"/>
              <w:left w:w="100" w:type="dxa"/>
            </w:tcMar>
            <w:vAlign w:val="center"/>
          </w:tcPr>
          <w:p w14:paraId="73B1DE14">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w:t>
            </w:r>
            <w:r>
              <w:rPr>
                <w:rFonts w:hint="default" w:ascii="Times New Roman" w:hAnsi="Times New Roman" w:cs="Times New Roman"/>
                <w:b w:val="0"/>
                <w:i w:val="0"/>
                <w:color w:val="auto"/>
                <w:sz w:val="24"/>
                <w:szCs w:val="24"/>
                <w:lang w:val="ru-RU"/>
              </w:rPr>
              <w:t>1</w:t>
            </w:r>
            <w:r>
              <w:rPr>
                <w:rFonts w:hint="default" w:ascii="Times New Roman" w:hAnsi="Times New Roman" w:cs="Times New Roman"/>
                <w:b w:val="0"/>
                <w:i w:val="0"/>
                <w:color w:val="auto"/>
                <w:sz w:val="24"/>
                <w:szCs w:val="24"/>
              </w:rPr>
              <w:t xml:space="preserve"> </w:t>
            </w:r>
          </w:p>
        </w:tc>
        <w:tc>
          <w:tcPr>
            <w:tcW w:w="878" w:type="dxa"/>
            <w:tcMar>
              <w:top w:w="50" w:type="dxa"/>
              <w:left w:w="100" w:type="dxa"/>
            </w:tcMar>
            <w:vAlign w:val="center"/>
          </w:tcPr>
          <w:p w14:paraId="6AFCFF82">
            <w:pPr>
              <w:spacing w:before="0" w:after="0" w:line="276" w:lineRule="auto"/>
              <w:ind w:left="135"/>
              <w:jc w:val="center"/>
              <w:rPr>
                <w:rFonts w:hint="default" w:ascii="Times New Roman" w:hAnsi="Times New Roman" w:cs="Times New Roman"/>
                <w:color w:val="auto"/>
                <w:sz w:val="24"/>
                <w:szCs w:val="24"/>
              </w:rPr>
            </w:pPr>
          </w:p>
        </w:tc>
        <w:tc>
          <w:tcPr>
            <w:tcW w:w="1028" w:type="dxa"/>
            <w:tcMar>
              <w:top w:w="50" w:type="dxa"/>
              <w:left w:w="100" w:type="dxa"/>
            </w:tcMar>
            <w:vAlign w:val="center"/>
          </w:tcPr>
          <w:p w14:paraId="7E98D326">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w:t>
            </w:r>
          </w:p>
        </w:tc>
        <w:tc>
          <w:tcPr>
            <w:tcW w:w="1979" w:type="dxa"/>
            <w:tcMar>
              <w:top w:w="50" w:type="dxa"/>
              <w:left w:w="100" w:type="dxa"/>
            </w:tcMar>
            <w:vAlign w:val="center"/>
          </w:tcPr>
          <w:p w14:paraId="41DDB82D">
            <w:pPr>
              <w:spacing w:before="0" w:after="0"/>
              <w:ind w:left="135"/>
              <w:jc w:val="left"/>
              <w:rPr>
                <w:rFonts w:hint="default" w:ascii="Times New Roman" w:hAnsi="Times New Roman" w:cs="Times New Roman"/>
                <w:color w:val="auto"/>
                <w:sz w:val="24"/>
                <w:szCs w:val="24"/>
              </w:rPr>
            </w:pPr>
          </w:p>
        </w:tc>
      </w:tr>
      <w:tr w14:paraId="073082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64BE8A2F">
            <w:pPr>
              <w:spacing w:before="0" w:after="0"/>
              <w:ind w:left="0"/>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4.4</w:t>
            </w:r>
          </w:p>
        </w:tc>
        <w:tc>
          <w:tcPr>
            <w:tcW w:w="7364" w:type="dxa"/>
            <w:tcMar>
              <w:top w:w="50" w:type="dxa"/>
              <w:left w:w="100" w:type="dxa"/>
            </w:tcMar>
            <w:vAlign w:val="center"/>
          </w:tcPr>
          <w:p w14:paraId="47B70BB7">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b w:val="0"/>
                <w:i w:val="0"/>
                <w:color w:val="auto"/>
                <w:sz w:val="24"/>
                <w:szCs w:val="24"/>
                <w:lang w:val="ru-RU"/>
              </w:rPr>
              <w:t>Факторы размещения</w:t>
            </w:r>
          </w:p>
        </w:tc>
        <w:tc>
          <w:tcPr>
            <w:tcW w:w="908" w:type="dxa"/>
            <w:tcMar>
              <w:top w:w="50" w:type="dxa"/>
              <w:left w:w="100" w:type="dxa"/>
            </w:tcMar>
            <w:vAlign w:val="center"/>
          </w:tcPr>
          <w:p w14:paraId="6AD69876">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1 </w:t>
            </w:r>
          </w:p>
        </w:tc>
        <w:tc>
          <w:tcPr>
            <w:tcW w:w="878" w:type="dxa"/>
            <w:tcMar>
              <w:top w:w="50" w:type="dxa"/>
              <w:left w:w="100" w:type="dxa"/>
            </w:tcMar>
            <w:vAlign w:val="center"/>
          </w:tcPr>
          <w:p w14:paraId="05220E65">
            <w:pPr>
              <w:spacing w:before="0" w:after="0" w:line="276" w:lineRule="auto"/>
              <w:ind w:left="135"/>
              <w:jc w:val="center"/>
              <w:rPr>
                <w:rFonts w:hint="default" w:ascii="Times New Roman" w:hAnsi="Times New Roman" w:cs="Times New Roman"/>
                <w:color w:val="auto"/>
                <w:sz w:val="24"/>
                <w:szCs w:val="24"/>
              </w:rPr>
            </w:pPr>
          </w:p>
        </w:tc>
        <w:tc>
          <w:tcPr>
            <w:tcW w:w="1028" w:type="dxa"/>
            <w:tcMar>
              <w:top w:w="50" w:type="dxa"/>
              <w:left w:w="100" w:type="dxa"/>
            </w:tcMar>
            <w:vAlign w:val="center"/>
          </w:tcPr>
          <w:p w14:paraId="3F369F01">
            <w:pPr>
              <w:spacing w:before="0" w:after="0" w:line="276" w:lineRule="auto"/>
              <w:ind w:left="135"/>
              <w:jc w:val="center"/>
              <w:rPr>
                <w:rFonts w:hint="default" w:ascii="Times New Roman" w:hAnsi="Times New Roman" w:cs="Times New Roman"/>
                <w:color w:val="auto"/>
                <w:sz w:val="24"/>
                <w:szCs w:val="24"/>
              </w:rPr>
            </w:pPr>
          </w:p>
        </w:tc>
        <w:tc>
          <w:tcPr>
            <w:tcW w:w="1979" w:type="dxa"/>
            <w:tcMar>
              <w:top w:w="50" w:type="dxa"/>
              <w:left w:w="100" w:type="dxa"/>
            </w:tcMar>
            <w:vAlign w:val="center"/>
          </w:tcPr>
          <w:p w14:paraId="2A2808FF">
            <w:pPr>
              <w:spacing w:before="0" w:after="0"/>
              <w:ind w:left="135"/>
              <w:jc w:val="left"/>
              <w:rPr>
                <w:rFonts w:hint="default" w:ascii="Times New Roman" w:hAnsi="Times New Roman" w:cs="Times New Roman"/>
                <w:color w:val="auto"/>
                <w:sz w:val="24"/>
                <w:szCs w:val="24"/>
              </w:rPr>
            </w:pPr>
          </w:p>
        </w:tc>
      </w:tr>
      <w:tr w14:paraId="69AFC7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6F5CB949">
            <w:pPr>
              <w:spacing w:before="0" w:after="0"/>
              <w:ind w:left="0"/>
              <w:jc w:val="left"/>
              <w:rPr>
                <w:rFonts w:hint="default" w:ascii="Times New Roman" w:hAnsi="Times New Roman" w:cs="Times New Roman"/>
                <w:b w:val="0"/>
                <w:i w:val="0"/>
                <w:color w:val="auto"/>
                <w:sz w:val="24"/>
                <w:szCs w:val="24"/>
                <w:lang w:val="ru-RU"/>
              </w:rPr>
            </w:pPr>
            <w:r>
              <w:rPr>
                <w:rFonts w:hint="default" w:ascii="Times New Roman" w:hAnsi="Times New Roman" w:cs="Times New Roman"/>
                <w:b w:val="0"/>
                <w:i w:val="0"/>
                <w:color w:val="auto"/>
                <w:sz w:val="24"/>
                <w:szCs w:val="24"/>
                <w:lang w:val="ru-RU"/>
              </w:rPr>
              <w:t>4.5</w:t>
            </w:r>
          </w:p>
        </w:tc>
        <w:tc>
          <w:tcPr>
            <w:tcW w:w="7364" w:type="dxa"/>
            <w:tcMar>
              <w:top w:w="50" w:type="dxa"/>
              <w:left w:w="100" w:type="dxa"/>
            </w:tcMar>
            <w:vAlign w:val="center"/>
          </w:tcPr>
          <w:p w14:paraId="386A0845">
            <w:pPr>
              <w:spacing w:before="0" w:after="0"/>
              <w:ind w:left="135"/>
              <w:jc w:val="left"/>
              <w:rPr>
                <w:rFonts w:hint="default" w:ascii="Times New Roman" w:hAnsi="Times New Roman" w:cs="Times New Roman"/>
                <w:b w:val="0"/>
                <w:i w:val="0"/>
                <w:color w:val="auto"/>
                <w:sz w:val="24"/>
                <w:szCs w:val="24"/>
                <w:lang w:val="ru-RU"/>
              </w:rPr>
            </w:pPr>
            <w:r>
              <w:rPr>
                <w:rFonts w:hint="default" w:ascii="Times New Roman" w:hAnsi="Times New Roman" w:cs="Times New Roman"/>
                <w:b w:val="0"/>
                <w:i w:val="0"/>
                <w:color w:val="auto"/>
                <w:sz w:val="24"/>
                <w:szCs w:val="24"/>
                <w:lang w:val="ru-RU"/>
              </w:rPr>
              <w:t>Итоговое повторение</w:t>
            </w:r>
          </w:p>
        </w:tc>
        <w:tc>
          <w:tcPr>
            <w:tcW w:w="908" w:type="dxa"/>
            <w:tcMar>
              <w:top w:w="50" w:type="dxa"/>
              <w:left w:w="100" w:type="dxa"/>
            </w:tcMar>
            <w:vAlign w:val="center"/>
          </w:tcPr>
          <w:p w14:paraId="1728E053">
            <w:pPr>
              <w:spacing w:before="0" w:after="0" w:line="276" w:lineRule="auto"/>
              <w:ind w:left="135"/>
              <w:jc w:val="center"/>
              <w:rPr>
                <w:rFonts w:hint="default" w:ascii="Times New Roman" w:hAnsi="Times New Roman" w:cs="Times New Roman"/>
                <w:b w:val="0"/>
                <w:i w:val="0"/>
                <w:color w:val="auto"/>
                <w:sz w:val="24"/>
                <w:szCs w:val="24"/>
                <w:lang w:val="ru-RU"/>
              </w:rPr>
            </w:pPr>
            <w:r>
              <w:rPr>
                <w:rFonts w:hint="default" w:ascii="Times New Roman" w:hAnsi="Times New Roman" w:cs="Times New Roman"/>
                <w:b w:val="0"/>
                <w:i w:val="0"/>
                <w:color w:val="auto"/>
                <w:sz w:val="24"/>
                <w:szCs w:val="24"/>
                <w:lang w:val="ru-RU"/>
              </w:rPr>
              <w:t>2</w:t>
            </w:r>
          </w:p>
        </w:tc>
        <w:tc>
          <w:tcPr>
            <w:tcW w:w="878" w:type="dxa"/>
            <w:tcMar>
              <w:top w:w="50" w:type="dxa"/>
              <w:left w:w="100" w:type="dxa"/>
            </w:tcMar>
            <w:vAlign w:val="center"/>
          </w:tcPr>
          <w:p w14:paraId="0C8F80ED">
            <w:pPr>
              <w:spacing w:before="0" w:after="0" w:line="276" w:lineRule="auto"/>
              <w:ind w:left="135"/>
              <w:jc w:val="center"/>
              <w:rPr>
                <w:rFonts w:hint="default" w:ascii="Times New Roman" w:hAnsi="Times New Roman" w:cs="Times New Roman"/>
                <w:color w:val="auto"/>
                <w:sz w:val="24"/>
                <w:szCs w:val="24"/>
                <w:lang w:val="ru-RU"/>
              </w:rPr>
            </w:pPr>
            <w:r>
              <w:rPr>
                <w:rFonts w:hint="default" w:ascii="Times New Roman" w:hAnsi="Times New Roman" w:cs="Times New Roman"/>
                <w:color w:val="auto"/>
                <w:sz w:val="24"/>
                <w:szCs w:val="24"/>
                <w:lang w:val="ru-RU"/>
              </w:rPr>
              <w:t>1</w:t>
            </w:r>
          </w:p>
        </w:tc>
        <w:tc>
          <w:tcPr>
            <w:tcW w:w="1028" w:type="dxa"/>
            <w:tcMar>
              <w:top w:w="50" w:type="dxa"/>
              <w:left w:w="100" w:type="dxa"/>
            </w:tcMar>
            <w:vAlign w:val="center"/>
          </w:tcPr>
          <w:p w14:paraId="3CAFEB6B">
            <w:pPr>
              <w:spacing w:before="0" w:after="0" w:line="276" w:lineRule="auto"/>
              <w:ind w:left="135"/>
              <w:jc w:val="center"/>
              <w:rPr>
                <w:rFonts w:hint="default" w:ascii="Times New Roman" w:hAnsi="Times New Roman" w:cs="Times New Roman"/>
                <w:b w:val="0"/>
                <w:i w:val="0"/>
                <w:color w:val="auto"/>
                <w:sz w:val="24"/>
                <w:szCs w:val="24"/>
              </w:rPr>
            </w:pPr>
          </w:p>
        </w:tc>
        <w:tc>
          <w:tcPr>
            <w:tcW w:w="1979" w:type="dxa"/>
            <w:tcMar>
              <w:top w:w="50" w:type="dxa"/>
              <w:left w:w="100" w:type="dxa"/>
            </w:tcMar>
            <w:vAlign w:val="center"/>
          </w:tcPr>
          <w:p w14:paraId="14DECE89">
            <w:pPr>
              <w:spacing w:before="0" w:after="0"/>
              <w:ind w:left="135"/>
              <w:jc w:val="left"/>
              <w:rPr>
                <w:rFonts w:hint="default" w:ascii="Times New Roman" w:hAnsi="Times New Roman" w:cs="Times New Roman"/>
                <w:color w:val="auto"/>
                <w:sz w:val="24"/>
                <w:szCs w:val="24"/>
              </w:rPr>
            </w:pPr>
          </w:p>
        </w:tc>
      </w:tr>
      <w:tr w14:paraId="398897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58BF47A">
            <w:pPr>
              <w:spacing w:before="0" w:after="0"/>
              <w:ind w:left="135"/>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Итого по разделу</w:t>
            </w:r>
          </w:p>
        </w:tc>
        <w:tc>
          <w:tcPr>
            <w:tcW w:w="908" w:type="dxa"/>
            <w:tcMar>
              <w:top w:w="50" w:type="dxa"/>
              <w:left w:w="100" w:type="dxa"/>
            </w:tcMar>
            <w:vAlign w:val="center"/>
          </w:tcPr>
          <w:p w14:paraId="0528E7CF">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w:t>
            </w:r>
            <w:r>
              <w:rPr>
                <w:rFonts w:hint="default" w:ascii="Times New Roman" w:hAnsi="Times New Roman" w:cs="Times New Roman"/>
                <w:b w:val="0"/>
                <w:i w:val="0"/>
                <w:color w:val="auto"/>
                <w:sz w:val="24"/>
                <w:szCs w:val="24"/>
                <w:lang w:val="ru-RU"/>
              </w:rPr>
              <w:t>6</w:t>
            </w:r>
            <w:r>
              <w:rPr>
                <w:rFonts w:hint="default" w:ascii="Times New Roman" w:hAnsi="Times New Roman" w:cs="Times New Roman"/>
                <w:b w:val="0"/>
                <w:i w:val="0"/>
                <w:color w:val="auto"/>
                <w:sz w:val="24"/>
                <w:szCs w:val="24"/>
              </w:rPr>
              <w:t xml:space="preserve"> </w:t>
            </w:r>
          </w:p>
        </w:tc>
        <w:tc>
          <w:tcPr>
            <w:tcW w:w="0" w:type="auto"/>
            <w:gridSpan w:val="3"/>
            <w:tcMar>
              <w:top w:w="50" w:type="dxa"/>
              <w:left w:w="100" w:type="dxa"/>
            </w:tcMar>
            <w:vAlign w:val="center"/>
          </w:tcPr>
          <w:p w14:paraId="00D170DF">
            <w:pPr>
              <w:jc w:val="left"/>
              <w:rPr>
                <w:rFonts w:hint="default" w:ascii="Times New Roman" w:hAnsi="Times New Roman" w:cs="Times New Roman"/>
                <w:color w:val="auto"/>
                <w:sz w:val="24"/>
                <w:szCs w:val="24"/>
              </w:rPr>
            </w:pPr>
          </w:p>
        </w:tc>
      </w:tr>
      <w:tr w14:paraId="53168B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672330B">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b/>
                <w:i w:val="0"/>
                <w:color w:val="auto"/>
                <w:sz w:val="24"/>
                <w:szCs w:val="24"/>
              </w:rPr>
              <w:t>Раздел 5.</w:t>
            </w:r>
            <w:r>
              <w:rPr>
                <w:rFonts w:hint="default" w:ascii="Times New Roman" w:hAnsi="Times New Roman" w:cs="Times New Roman"/>
                <w:b w:val="0"/>
                <w:i w:val="0"/>
                <w:color w:val="auto"/>
                <w:sz w:val="24"/>
                <w:szCs w:val="24"/>
              </w:rPr>
              <w:t xml:space="preserve"> </w:t>
            </w:r>
            <w:r>
              <w:rPr>
                <w:rFonts w:hint="default" w:ascii="Times New Roman" w:hAnsi="Times New Roman" w:cs="Times New Roman"/>
                <w:b/>
                <w:i w:val="0"/>
                <w:color w:val="auto"/>
                <w:sz w:val="24"/>
                <w:szCs w:val="24"/>
                <w:lang w:val="ru-RU"/>
              </w:rPr>
              <w:t>География отраслей мирового хозяйства</w:t>
            </w:r>
          </w:p>
        </w:tc>
      </w:tr>
      <w:tr w14:paraId="0645B8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4DA31649">
            <w:pPr>
              <w:spacing w:before="0" w:after="0"/>
              <w:ind w:left="0"/>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5.1</w:t>
            </w:r>
          </w:p>
        </w:tc>
        <w:tc>
          <w:tcPr>
            <w:tcW w:w="7364" w:type="dxa"/>
            <w:tcMar>
              <w:top w:w="50" w:type="dxa"/>
              <w:left w:w="100" w:type="dxa"/>
            </w:tcMar>
            <w:vAlign w:val="center"/>
          </w:tcPr>
          <w:p w14:paraId="1DBA9FF2">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b w:val="0"/>
                <w:i w:val="0"/>
                <w:color w:val="auto"/>
                <w:sz w:val="24"/>
                <w:szCs w:val="24"/>
                <w:lang w:val="ru-RU"/>
              </w:rPr>
              <w:t>География промышленности</w:t>
            </w:r>
          </w:p>
        </w:tc>
        <w:tc>
          <w:tcPr>
            <w:tcW w:w="908" w:type="dxa"/>
            <w:tcMar>
              <w:top w:w="50" w:type="dxa"/>
              <w:left w:w="100" w:type="dxa"/>
            </w:tcMar>
            <w:vAlign w:val="center"/>
          </w:tcPr>
          <w:p w14:paraId="67816F5E">
            <w:pPr>
              <w:spacing w:before="0" w:after="0" w:line="276" w:lineRule="auto"/>
              <w:ind w:left="135"/>
              <w:jc w:val="center"/>
              <w:rPr>
                <w:rFonts w:hint="default" w:ascii="Times New Roman" w:hAnsi="Times New Roman" w:cs="Times New Roman"/>
                <w:color w:val="auto"/>
                <w:sz w:val="24"/>
                <w:szCs w:val="24"/>
                <w:lang w:val="ru-RU"/>
              </w:rPr>
            </w:pPr>
            <w:r>
              <w:rPr>
                <w:rFonts w:hint="default" w:ascii="Times New Roman" w:hAnsi="Times New Roman" w:cs="Times New Roman"/>
                <w:b w:val="0"/>
                <w:i w:val="0"/>
                <w:color w:val="auto"/>
                <w:sz w:val="24"/>
                <w:szCs w:val="24"/>
              </w:rPr>
              <w:t xml:space="preserve"> </w:t>
            </w:r>
            <w:r>
              <w:rPr>
                <w:rFonts w:hint="default" w:ascii="Times New Roman" w:hAnsi="Times New Roman" w:cs="Times New Roman"/>
                <w:b w:val="0"/>
                <w:i w:val="0"/>
                <w:color w:val="auto"/>
                <w:sz w:val="24"/>
                <w:szCs w:val="24"/>
                <w:lang w:val="ru-RU"/>
              </w:rPr>
              <w:t>3</w:t>
            </w:r>
          </w:p>
        </w:tc>
        <w:tc>
          <w:tcPr>
            <w:tcW w:w="878" w:type="dxa"/>
            <w:tcMar>
              <w:top w:w="50" w:type="dxa"/>
              <w:left w:w="100" w:type="dxa"/>
            </w:tcMar>
            <w:vAlign w:val="center"/>
          </w:tcPr>
          <w:p w14:paraId="36388223">
            <w:pPr>
              <w:spacing w:before="0" w:after="0" w:line="276" w:lineRule="auto"/>
              <w:ind w:left="135"/>
              <w:jc w:val="center"/>
              <w:rPr>
                <w:rFonts w:hint="default" w:ascii="Times New Roman" w:hAnsi="Times New Roman" w:cs="Times New Roman"/>
                <w:color w:val="auto"/>
                <w:sz w:val="24"/>
                <w:szCs w:val="24"/>
              </w:rPr>
            </w:pPr>
          </w:p>
        </w:tc>
        <w:tc>
          <w:tcPr>
            <w:tcW w:w="1028" w:type="dxa"/>
            <w:tcMar>
              <w:top w:w="50" w:type="dxa"/>
              <w:left w:w="100" w:type="dxa"/>
            </w:tcMar>
            <w:vAlign w:val="center"/>
          </w:tcPr>
          <w:p w14:paraId="0E0219E1">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w:t>
            </w:r>
          </w:p>
        </w:tc>
        <w:tc>
          <w:tcPr>
            <w:tcW w:w="1979" w:type="dxa"/>
            <w:tcMar>
              <w:top w:w="50" w:type="dxa"/>
              <w:left w:w="100" w:type="dxa"/>
            </w:tcMar>
            <w:vAlign w:val="center"/>
          </w:tcPr>
          <w:p w14:paraId="6B623B98">
            <w:pPr>
              <w:spacing w:before="0" w:after="0"/>
              <w:ind w:left="135"/>
              <w:jc w:val="left"/>
              <w:rPr>
                <w:rFonts w:hint="default" w:ascii="Times New Roman" w:hAnsi="Times New Roman" w:cs="Times New Roman"/>
                <w:color w:val="auto"/>
                <w:sz w:val="24"/>
                <w:szCs w:val="24"/>
              </w:rPr>
            </w:pPr>
          </w:p>
        </w:tc>
      </w:tr>
      <w:tr w14:paraId="0C2AE1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08B5AEC3">
            <w:pPr>
              <w:spacing w:before="0" w:after="0"/>
              <w:ind w:left="0"/>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5.2</w:t>
            </w:r>
          </w:p>
        </w:tc>
        <w:tc>
          <w:tcPr>
            <w:tcW w:w="7364" w:type="dxa"/>
            <w:tcMar>
              <w:top w:w="50" w:type="dxa"/>
              <w:left w:w="100" w:type="dxa"/>
            </w:tcMar>
            <w:vAlign w:val="center"/>
          </w:tcPr>
          <w:p w14:paraId="0D3A251D">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b w:val="0"/>
                <w:i w:val="0"/>
                <w:color w:val="auto"/>
                <w:sz w:val="24"/>
                <w:szCs w:val="24"/>
                <w:lang w:val="ru-RU"/>
              </w:rPr>
              <w:t>География сельского хозяйства</w:t>
            </w:r>
          </w:p>
        </w:tc>
        <w:tc>
          <w:tcPr>
            <w:tcW w:w="908" w:type="dxa"/>
            <w:tcMar>
              <w:top w:w="50" w:type="dxa"/>
              <w:left w:w="100" w:type="dxa"/>
            </w:tcMar>
            <w:vAlign w:val="center"/>
          </w:tcPr>
          <w:p w14:paraId="7B92CDE4">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w:t>
            </w:r>
            <w:r>
              <w:rPr>
                <w:rFonts w:hint="default" w:ascii="Times New Roman" w:hAnsi="Times New Roman" w:cs="Times New Roman"/>
                <w:b w:val="0"/>
                <w:i w:val="0"/>
                <w:color w:val="auto"/>
                <w:sz w:val="24"/>
                <w:szCs w:val="24"/>
                <w:lang w:val="ru-RU"/>
              </w:rPr>
              <w:t>2</w:t>
            </w:r>
            <w:r>
              <w:rPr>
                <w:rFonts w:hint="default" w:ascii="Times New Roman" w:hAnsi="Times New Roman" w:cs="Times New Roman"/>
                <w:b w:val="0"/>
                <w:i w:val="0"/>
                <w:color w:val="auto"/>
                <w:sz w:val="24"/>
                <w:szCs w:val="24"/>
              </w:rPr>
              <w:t xml:space="preserve"> </w:t>
            </w:r>
          </w:p>
        </w:tc>
        <w:tc>
          <w:tcPr>
            <w:tcW w:w="878" w:type="dxa"/>
            <w:tcMar>
              <w:top w:w="50" w:type="dxa"/>
              <w:left w:w="100" w:type="dxa"/>
            </w:tcMar>
            <w:vAlign w:val="center"/>
          </w:tcPr>
          <w:p w14:paraId="43717654">
            <w:pPr>
              <w:spacing w:before="0" w:after="0" w:line="276" w:lineRule="auto"/>
              <w:ind w:left="135"/>
              <w:jc w:val="center"/>
              <w:rPr>
                <w:rFonts w:hint="default" w:ascii="Times New Roman" w:hAnsi="Times New Roman" w:cs="Times New Roman"/>
                <w:color w:val="auto"/>
                <w:sz w:val="24"/>
                <w:szCs w:val="24"/>
              </w:rPr>
            </w:pPr>
          </w:p>
        </w:tc>
        <w:tc>
          <w:tcPr>
            <w:tcW w:w="1028" w:type="dxa"/>
            <w:tcMar>
              <w:top w:w="50" w:type="dxa"/>
              <w:left w:w="100" w:type="dxa"/>
            </w:tcMar>
            <w:vAlign w:val="center"/>
          </w:tcPr>
          <w:p w14:paraId="056D671A">
            <w:pPr>
              <w:spacing w:before="0" w:after="0" w:line="276" w:lineRule="auto"/>
              <w:ind w:left="135"/>
              <w:jc w:val="center"/>
              <w:rPr>
                <w:rFonts w:hint="default" w:ascii="Times New Roman" w:hAnsi="Times New Roman" w:cs="Times New Roman"/>
                <w:color w:val="auto"/>
                <w:sz w:val="24"/>
                <w:szCs w:val="24"/>
              </w:rPr>
            </w:pPr>
          </w:p>
        </w:tc>
        <w:tc>
          <w:tcPr>
            <w:tcW w:w="1979" w:type="dxa"/>
            <w:tcMar>
              <w:top w:w="50" w:type="dxa"/>
              <w:left w:w="100" w:type="dxa"/>
            </w:tcMar>
            <w:vAlign w:val="center"/>
          </w:tcPr>
          <w:p w14:paraId="5954367E">
            <w:pPr>
              <w:spacing w:before="0" w:after="0"/>
              <w:ind w:left="135"/>
              <w:jc w:val="left"/>
              <w:rPr>
                <w:rFonts w:hint="default" w:ascii="Times New Roman" w:hAnsi="Times New Roman" w:cs="Times New Roman"/>
                <w:color w:val="auto"/>
                <w:sz w:val="24"/>
                <w:szCs w:val="24"/>
              </w:rPr>
            </w:pPr>
          </w:p>
        </w:tc>
      </w:tr>
      <w:tr w14:paraId="5915B7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43085629">
            <w:pPr>
              <w:spacing w:before="0" w:after="0"/>
              <w:ind w:left="0"/>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5.3</w:t>
            </w:r>
          </w:p>
        </w:tc>
        <w:tc>
          <w:tcPr>
            <w:tcW w:w="7364" w:type="dxa"/>
            <w:tcMar>
              <w:top w:w="50" w:type="dxa"/>
              <w:left w:w="100" w:type="dxa"/>
            </w:tcMar>
            <w:vAlign w:val="center"/>
          </w:tcPr>
          <w:p w14:paraId="3B075143">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b w:val="0"/>
                <w:i w:val="0"/>
                <w:color w:val="auto"/>
                <w:sz w:val="24"/>
                <w:szCs w:val="24"/>
                <w:lang w:val="ru-RU"/>
              </w:rPr>
              <w:t>География транспорта</w:t>
            </w:r>
          </w:p>
        </w:tc>
        <w:tc>
          <w:tcPr>
            <w:tcW w:w="908" w:type="dxa"/>
            <w:tcMar>
              <w:top w:w="50" w:type="dxa"/>
              <w:left w:w="100" w:type="dxa"/>
            </w:tcMar>
            <w:vAlign w:val="center"/>
          </w:tcPr>
          <w:p w14:paraId="18AACCC6">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w:t>
            </w:r>
            <w:r>
              <w:rPr>
                <w:rFonts w:hint="default" w:ascii="Times New Roman" w:hAnsi="Times New Roman" w:cs="Times New Roman"/>
                <w:b w:val="0"/>
                <w:i w:val="0"/>
                <w:color w:val="auto"/>
                <w:sz w:val="24"/>
                <w:szCs w:val="24"/>
                <w:lang w:val="ru-RU"/>
              </w:rPr>
              <w:t>2</w:t>
            </w:r>
            <w:r>
              <w:rPr>
                <w:rFonts w:hint="default" w:ascii="Times New Roman" w:hAnsi="Times New Roman" w:cs="Times New Roman"/>
                <w:b w:val="0"/>
                <w:i w:val="0"/>
                <w:color w:val="auto"/>
                <w:sz w:val="24"/>
                <w:szCs w:val="24"/>
              </w:rPr>
              <w:t xml:space="preserve"> </w:t>
            </w:r>
          </w:p>
        </w:tc>
        <w:tc>
          <w:tcPr>
            <w:tcW w:w="878" w:type="dxa"/>
            <w:tcMar>
              <w:top w:w="50" w:type="dxa"/>
              <w:left w:w="100" w:type="dxa"/>
            </w:tcMar>
            <w:vAlign w:val="center"/>
          </w:tcPr>
          <w:p w14:paraId="6497E477">
            <w:pPr>
              <w:spacing w:before="0" w:after="0" w:line="276" w:lineRule="auto"/>
              <w:ind w:left="135"/>
              <w:jc w:val="center"/>
              <w:rPr>
                <w:rFonts w:hint="default" w:ascii="Times New Roman" w:hAnsi="Times New Roman" w:cs="Times New Roman"/>
                <w:color w:val="auto"/>
                <w:sz w:val="24"/>
                <w:szCs w:val="24"/>
              </w:rPr>
            </w:pPr>
          </w:p>
        </w:tc>
        <w:tc>
          <w:tcPr>
            <w:tcW w:w="1028" w:type="dxa"/>
            <w:tcMar>
              <w:top w:w="50" w:type="dxa"/>
              <w:left w:w="100" w:type="dxa"/>
            </w:tcMar>
            <w:vAlign w:val="center"/>
          </w:tcPr>
          <w:p w14:paraId="0EABFC9E">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w:t>
            </w:r>
          </w:p>
        </w:tc>
        <w:tc>
          <w:tcPr>
            <w:tcW w:w="1979" w:type="dxa"/>
            <w:tcMar>
              <w:top w:w="50" w:type="dxa"/>
              <w:left w:w="100" w:type="dxa"/>
            </w:tcMar>
            <w:vAlign w:val="center"/>
          </w:tcPr>
          <w:p w14:paraId="18992C72">
            <w:pPr>
              <w:spacing w:before="0" w:after="0"/>
              <w:ind w:left="135"/>
              <w:jc w:val="left"/>
              <w:rPr>
                <w:rFonts w:hint="default" w:ascii="Times New Roman" w:hAnsi="Times New Roman" w:cs="Times New Roman"/>
                <w:color w:val="auto"/>
                <w:sz w:val="24"/>
                <w:szCs w:val="24"/>
              </w:rPr>
            </w:pPr>
          </w:p>
        </w:tc>
      </w:tr>
      <w:tr w14:paraId="5C92FB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3AD8DEED">
            <w:pPr>
              <w:spacing w:before="0" w:after="0"/>
              <w:ind w:left="0"/>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5.4</w:t>
            </w:r>
          </w:p>
        </w:tc>
        <w:tc>
          <w:tcPr>
            <w:tcW w:w="7364" w:type="dxa"/>
            <w:tcMar>
              <w:top w:w="50" w:type="dxa"/>
              <w:left w:w="100" w:type="dxa"/>
            </w:tcMar>
            <w:vAlign w:val="center"/>
          </w:tcPr>
          <w:p w14:paraId="001695C7">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b w:val="0"/>
                <w:i w:val="0"/>
                <w:color w:val="auto"/>
                <w:sz w:val="24"/>
                <w:szCs w:val="24"/>
                <w:lang w:val="ru-RU"/>
              </w:rPr>
              <w:t>Всемирные экономические отношения</w:t>
            </w:r>
          </w:p>
        </w:tc>
        <w:tc>
          <w:tcPr>
            <w:tcW w:w="908" w:type="dxa"/>
            <w:tcMar>
              <w:top w:w="50" w:type="dxa"/>
              <w:left w:w="100" w:type="dxa"/>
            </w:tcMar>
            <w:vAlign w:val="center"/>
          </w:tcPr>
          <w:p w14:paraId="4E74A4D9">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w:t>
            </w:r>
            <w:r>
              <w:rPr>
                <w:rFonts w:hint="default" w:ascii="Times New Roman" w:hAnsi="Times New Roman" w:cs="Times New Roman"/>
                <w:b w:val="0"/>
                <w:i w:val="0"/>
                <w:color w:val="auto"/>
                <w:sz w:val="24"/>
                <w:szCs w:val="24"/>
                <w:lang w:val="ru-RU"/>
              </w:rPr>
              <w:t>1</w:t>
            </w:r>
            <w:r>
              <w:rPr>
                <w:rFonts w:hint="default" w:ascii="Times New Roman" w:hAnsi="Times New Roman" w:cs="Times New Roman"/>
                <w:b w:val="0"/>
                <w:i w:val="0"/>
                <w:color w:val="auto"/>
                <w:sz w:val="24"/>
                <w:szCs w:val="24"/>
              </w:rPr>
              <w:t xml:space="preserve"> </w:t>
            </w:r>
          </w:p>
        </w:tc>
        <w:tc>
          <w:tcPr>
            <w:tcW w:w="878" w:type="dxa"/>
            <w:tcMar>
              <w:top w:w="50" w:type="dxa"/>
              <w:left w:w="100" w:type="dxa"/>
            </w:tcMar>
            <w:vAlign w:val="center"/>
          </w:tcPr>
          <w:p w14:paraId="33D357F4">
            <w:pPr>
              <w:spacing w:before="0" w:after="0" w:line="276" w:lineRule="auto"/>
              <w:ind w:left="135"/>
              <w:jc w:val="center"/>
              <w:rPr>
                <w:rFonts w:hint="default" w:ascii="Times New Roman" w:hAnsi="Times New Roman" w:cs="Times New Roman"/>
                <w:color w:val="auto"/>
                <w:sz w:val="24"/>
                <w:szCs w:val="24"/>
              </w:rPr>
            </w:pPr>
          </w:p>
        </w:tc>
        <w:tc>
          <w:tcPr>
            <w:tcW w:w="1028" w:type="dxa"/>
            <w:tcMar>
              <w:top w:w="50" w:type="dxa"/>
              <w:left w:w="100" w:type="dxa"/>
            </w:tcMar>
            <w:vAlign w:val="center"/>
          </w:tcPr>
          <w:p w14:paraId="39B4A848">
            <w:pPr>
              <w:spacing w:before="0" w:after="0" w:line="276" w:lineRule="auto"/>
              <w:ind w:left="135"/>
              <w:jc w:val="center"/>
              <w:rPr>
                <w:rFonts w:hint="default" w:ascii="Times New Roman" w:hAnsi="Times New Roman" w:cs="Times New Roman"/>
                <w:color w:val="auto"/>
                <w:sz w:val="24"/>
                <w:szCs w:val="24"/>
              </w:rPr>
            </w:pPr>
          </w:p>
        </w:tc>
        <w:tc>
          <w:tcPr>
            <w:tcW w:w="1979" w:type="dxa"/>
            <w:tcMar>
              <w:top w:w="50" w:type="dxa"/>
              <w:left w:w="100" w:type="dxa"/>
            </w:tcMar>
            <w:vAlign w:val="center"/>
          </w:tcPr>
          <w:p w14:paraId="327579FB">
            <w:pPr>
              <w:spacing w:before="0" w:after="0"/>
              <w:ind w:left="135"/>
              <w:jc w:val="left"/>
              <w:rPr>
                <w:rFonts w:hint="default" w:ascii="Times New Roman" w:hAnsi="Times New Roman" w:cs="Times New Roman"/>
                <w:color w:val="auto"/>
                <w:sz w:val="24"/>
                <w:szCs w:val="24"/>
              </w:rPr>
            </w:pPr>
          </w:p>
        </w:tc>
      </w:tr>
      <w:tr w14:paraId="141483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39" w:type="dxa"/>
            <w:tcMar>
              <w:top w:w="50" w:type="dxa"/>
              <w:left w:w="100" w:type="dxa"/>
            </w:tcMar>
            <w:vAlign w:val="center"/>
          </w:tcPr>
          <w:p w14:paraId="53B92839">
            <w:pPr>
              <w:spacing w:before="0" w:after="0"/>
              <w:ind w:left="0"/>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5.5</w:t>
            </w:r>
          </w:p>
        </w:tc>
        <w:tc>
          <w:tcPr>
            <w:tcW w:w="7364" w:type="dxa"/>
            <w:tcMar>
              <w:top w:w="50" w:type="dxa"/>
              <w:left w:w="100" w:type="dxa"/>
            </w:tcMar>
            <w:vAlign w:val="center"/>
          </w:tcPr>
          <w:p w14:paraId="0628B2E5">
            <w:pPr>
              <w:spacing w:before="0" w:after="0"/>
              <w:ind w:left="135"/>
              <w:jc w:val="left"/>
              <w:rPr>
                <w:rFonts w:hint="default" w:ascii="Times New Roman" w:hAnsi="Times New Roman" w:cs="Times New Roman"/>
                <w:color w:val="auto"/>
                <w:sz w:val="24"/>
                <w:szCs w:val="24"/>
                <w:lang w:val="ru-RU"/>
              </w:rPr>
            </w:pPr>
            <w:r>
              <w:rPr>
                <w:rFonts w:hint="default" w:ascii="Times New Roman" w:hAnsi="Times New Roman" w:cs="Times New Roman"/>
                <w:b w:val="0"/>
                <w:i w:val="0"/>
                <w:color w:val="auto"/>
                <w:sz w:val="24"/>
                <w:szCs w:val="24"/>
                <w:lang w:val="ru-RU"/>
              </w:rPr>
              <w:t>Закрепление</w:t>
            </w:r>
          </w:p>
        </w:tc>
        <w:tc>
          <w:tcPr>
            <w:tcW w:w="908" w:type="dxa"/>
            <w:tcMar>
              <w:top w:w="50" w:type="dxa"/>
              <w:left w:w="100" w:type="dxa"/>
            </w:tcMar>
            <w:vAlign w:val="center"/>
          </w:tcPr>
          <w:p w14:paraId="1D1D2FB8">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w:t>
            </w:r>
            <w:r>
              <w:rPr>
                <w:rFonts w:hint="default" w:ascii="Times New Roman" w:hAnsi="Times New Roman" w:cs="Times New Roman"/>
                <w:b w:val="0"/>
                <w:i w:val="0"/>
                <w:color w:val="auto"/>
                <w:sz w:val="24"/>
                <w:szCs w:val="24"/>
                <w:lang w:val="ru-RU"/>
              </w:rPr>
              <w:t>2</w:t>
            </w:r>
            <w:r>
              <w:rPr>
                <w:rFonts w:hint="default" w:ascii="Times New Roman" w:hAnsi="Times New Roman" w:cs="Times New Roman"/>
                <w:b w:val="0"/>
                <w:i w:val="0"/>
                <w:color w:val="auto"/>
                <w:sz w:val="24"/>
                <w:szCs w:val="24"/>
              </w:rPr>
              <w:t xml:space="preserve"> </w:t>
            </w:r>
          </w:p>
        </w:tc>
        <w:tc>
          <w:tcPr>
            <w:tcW w:w="878" w:type="dxa"/>
            <w:tcMar>
              <w:top w:w="50" w:type="dxa"/>
              <w:left w:w="100" w:type="dxa"/>
            </w:tcMar>
            <w:vAlign w:val="center"/>
          </w:tcPr>
          <w:p w14:paraId="2B91EC3E">
            <w:pPr>
              <w:spacing w:before="0" w:after="0" w:line="276" w:lineRule="auto"/>
              <w:ind w:left="135"/>
              <w:jc w:val="center"/>
              <w:rPr>
                <w:rFonts w:hint="default" w:ascii="Times New Roman" w:hAnsi="Times New Roman" w:cs="Times New Roman"/>
                <w:color w:val="auto"/>
                <w:sz w:val="24"/>
                <w:szCs w:val="24"/>
                <w:lang w:val="ru-RU"/>
              </w:rPr>
            </w:pPr>
            <w:r>
              <w:rPr>
                <w:rFonts w:hint="default" w:ascii="Times New Roman" w:hAnsi="Times New Roman" w:cs="Times New Roman"/>
                <w:color w:val="auto"/>
                <w:sz w:val="24"/>
                <w:szCs w:val="24"/>
                <w:lang w:val="ru-RU"/>
              </w:rPr>
              <w:t>1</w:t>
            </w:r>
          </w:p>
        </w:tc>
        <w:tc>
          <w:tcPr>
            <w:tcW w:w="1028" w:type="dxa"/>
            <w:tcMar>
              <w:top w:w="50" w:type="dxa"/>
              <w:left w:w="100" w:type="dxa"/>
            </w:tcMar>
            <w:vAlign w:val="center"/>
          </w:tcPr>
          <w:p w14:paraId="28DDF72F">
            <w:pPr>
              <w:spacing w:before="0" w:after="0" w:line="276" w:lineRule="auto"/>
              <w:ind w:left="135"/>
              <w:jc w:val="center"/>
              <w:rPr>
                <w:rFonts w:hint="default" w:ascii="Times New Roman" w:hAnsi="Times New Roman" w:cs="Times New Roman"/>
                <w:color w:val="auto"/>
                <w:sz w:val="24"/>
                <w:szCs w:val="24"/>
              </w:rPr>
            </w:pPr>
          </w:p>
        </w:tc>
        <w:tc>
          <w:tcPr>
            <w:tcW w:w="1979" w:type="dxa"/>
            <w:tcMar>
              <w:top w:w="50" w:type="dxa"/>
              <w:left w:w="100" w:type="dxa"/>
            </w:tcMar>
            <w:vAlign w:val="center"/>
          </w:tcPr>
          <w:p w14:paraId="28D504AA">
            <w:pPr>
              <w:spacing w:before="0" w:after="0"/>
              <w:ind w:left="135"/>
              <w:jc w:val="left"/>
              <w:rPr>
                <w:rFonts w:hint="default" w:ascii="Times New Roman" w:hAnsi="Times New Roman" w:cs="Times New Roman"/>
                <w:color w:val="auto"/>
                <w:sz w:val="24"/>
                <w:szCs w:val="24"/>
              </w:rPr>
            </w:pPr>
          </w:p>
        </w:tc>
      </w:tr>
      <w:tr w14:paraId="43D699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99FAA0E">
            <w:pPr>
              <w:spacing w:before="0" w:after="0"/>
              <w:ind w:left="135"/>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Итого по разделу</w:t>
            </w:r>
          </w:p>
        </w:tc>
        <w:tc>
          <w:tcPr>
            <w:tcW w:w="908" w:type="dxa"/>
            <w:tcMar>
              <w:top w:w="50" w:type="dxa"/>
              <w:left w:w="100" w:type="dxa"/>
            </w:tcMar>
            <w:vAlign w:val="center"/>
          </w:tcPr>
          <w:p w14:paraId="174E9D99">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lang w:val="ru-RU"/>
              </w:rPr>
              <w:t>10</w:t>
            </w:r>
            <w:r>
              <w:rPr>
                <w:rFonts w:hint="default" w:ascii="Times New Roman" w:hAnsi="Times New Roman" w:cs="Times New Roman"/>
                <w:b w:val="0"/>
                <w:i w:val="0"/>
                <w:color w:val="auto"/>
                <w:sz w:val="24"/>
                <w:szCs w:val="24"/>
              </w:rPr>
              <w:t xml:space="preserve"> </w:t>
            </w:r>
          </w:p>
        </w:tc>
        <w:tc>
          <w:tcPr>
            <w:tcW w:w="0" w:type="auto"/>
            <w:gridSpan w:val="3"/>
            <w:tcMar>
              <w:top w:w="50" w:type="dxa"/>
              <w:left w:w="100" w:type="dxa"/>
            </w:tcMar>
            <w:vAlign w:val="center"/>
          </w:tcPr>
          <w:p w14:paraId="4F1D5F2D">
            <w:pPr>
              <w:jc w:val="left"/>
              <w:rPr>
                <w:rFonts w:hint="default" w:ascii="Times New Roman" w:hAnsi="Times New Roman" w:cs="Times New Roman"/>
                <w:color w:val="auto"/>
                <w:sz w:val="24"/>
                <w:szCs w:val="24"/>
              </w:rPr>
            </w:pPr>
          </w:p>
        </w:tc>
      </w:tr>
      <w:tr w14:paraId="35A2EE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9EAC571">
            <w:pPr>
              <w:spacing w:before="0" w:after="0"/>
              <w:ind w:left="135"/>
              <w:jc w:val="left"/>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ОБЩЕЕ КОЛИЧЕСТВО ЧАСОВ ПО ПРОГРАММЕ</w:t>
            </w:r>
          </w:p>
        </w:tc>
        <w:tc>
          <w:tcPr>
            <w:tcW w:w="908" w:type="dxa"/>
            <w:tcMar>
              <w:top w:w="50" w:type="dxa"/>
              <w:left w:w="100" w:type="dxa"/>
            </w:tcMar>
            <w:vAlign w:val="center"/>
          </w:tcPr>
          <w:p w14:paraId="0842D9C5">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3</w:t>
            </w:r>
            <w:r>
              <w:rPr>
                <w:rFonts w:hint="default" w:ascii="Times New Roman" w:hAnsi="Times New Roman" w:cs="Times New Roman"/>
                <w:b w:val="0"/>
                <w:i w:val="0"/>
                <w:color w:val="auto"/>
                <w:sz w:val="24"/>
                <w:szCs w:val="24"/>
                <w:lang w:val="ru-RU"/>
              </w:rPr>
              <w:t>5</w:t>
            </w:r>
            <w:r>
              <w:rPr>
                <w:rFonts w:hint="default" w:ascii="Times New Roman" w:hAnsi="Times New Roman" w:cs="Times New Roman"/>
                <w:b w:val="0"/>
                <w:i w:val="0"/>
                <w:color w:val="auto"/>
                <w:sz w:val="24"/>
                <w:szCs w:val="24"/>
              </w:rPr>
              <w:t xml:space="preserve"> </w:t>
            </w:r>
          </w:p>
        </w:tc>
        <w:tc>
          <w:tcPr>
            <w:tcW w:w="878" w:type="dxa"/>
            <w:tcMar>
              <w:top w:w="50" w:type="dxa"/>
              <w:left w:w="100" w:type="dxa"/>
            </w:tcMar>
            <w:vAlign w:val="center"/>
          </w:tcPr>
          <w:p w14:paraId="04C867D6">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lang w:val="ru-RU"/>
              </w:rPr>
              <w:t>5</w:t>
            </w:r>
            <w:r>
              <w:rPr>
                <w:rFonts w:hint="default" w:ascii="Times New Roman" w:hAnsi="Times New Roman" w:cs="Times New Roman"/>
                <w:b w:val="0"/>
                <w:i w:val="0"/>
                <w:color w:val="auto"/>
                <w:sz w:val="24"/>
                <w:szCs w:val="24"/>
              </w:rPr>
              <w:t xml:space="preserve"> </w:t>
            </w:r>
          </w:p>
        </w:tc>
        <w:tc>
          <w:tcPr>
            <w:tcW w:w="1028" w:type="dxa"/>
            <w:tcMar>
              <w:top w:w="50" w:type="dxa"/>
              <w:left w:w="100" w:type="dxa"/>
            </w:tcMar>
            <w:vAlign w:val="center"/>
          </w:tcPr>
          <w:p w14:paraId="19620C45">
            <w:pPr>
              <w:spacing w:before="0" w:after="0" w:line="276" w:lineRule="auto"/>
              <w:ind w:left="135"/>
              <w:jc w:val="center"/>
              <w:rPr>
                <w:rFonts w:hint="default" w:ascii="Times New Roman" w:hAnsi="Times New Roman" w:cs="Times New Roman"/>
                <w:color w:val="auto"/>
                <w:sz w:val="24"/>
                <w:szCs w:val="24"/>
              </w:rPr>
            </w:pPr>
            <w:r>
              <w:rPr>
                <w:rFonts w:hint="default" w:ascii="Times New Roman" w:hAnsi="Times New Roman" w:cs="Times New Roman"/>
                <w:b w:val="0"/>
                <w:i w:val="0"/>
                <w:color w:val="auto"/>
                <w:sz w:val="24"/>
                <w:szCs w:val="24"/>
              </w:rPr>
              <w:t xml:space="preserve"> </w:t>
            </w:r>
            <w:r>
              <w:rPr>
                <w:rFonts w:hint="default" w:ascii="Times New Roman" w:hAnsi="Times New Roman" w:cs="Times New Roman"/>
                <w:b w:val="0"/>
                <w:i w:val="0"/>
                <w:color w:val="auto"/>
                <w:sz w:val="24"/>
                <w:szCs w:val="24"/>
                <w:lang w:val="ru-RU"/>
              </w:rPr>
              <w:t>1</w:t>
            </w:r>
            <w:r>
              <w:rPr>
                <w:rFonts w:hint="default" w:ascii="Times New Roman" w:hAnsi="Times New Roman" w:cs="Times New Roman"/>
                <w:b w:val="0"/>
                <w:i w:val="0"/>
                <w:color w:val="auto"/>
                <w:sz w:val="24"/>
                <w:szCs w:val="24"/>
              </w:rPr>
              <w:t xml:space="preserve"> </w:t>
            </w:r>
          </w:p>
        </w:tc>
        <w:tc>
          <w:tcPr>
            <w:tcW w:w="1979" w:type="dxa"/>
            <w:tcMar>
              <w:top w:w="50" w:type="dxa"/>
              <w:left w:w="100" w:type="dxa"/>
            </w:tcMar>
            <w:vAlign w:val="center"/>
          </w:tcPr>
          <w:p w14:paraId="2F538E48">
            <w:pPr>
              <w:jc w:val="left"/>
              <w:rPr>
                <w:rFonts w:hint="default" w:ascii="Times New Roman" w:hAnsi="Times New Roman" w:cs="Times New Roman"/>
                <w:color w:val="auto"/>
                <w:sz w:val="24"/>
                <w:szCs w:val="24"/>
              </w:rPr>
            </w:pPr>
          </w:p>
        </w:tc>
      </w:tr>
    </w:tbl>
    <w:p w14:paraId="194BB96E">
      <w:pPr>
        <w:sectPr>
          <w:pgSz w:w="16383" w:h="11906" w:orient="landscape"/>
          <w:cols w:space="720" w:num="1"/>
        </w:sectPr>
      </w:pPr>
    </w:p>
    <w:p w14:paraId="4FF32CE5">
      <w:pPr>
        <w:spacing w:before="0" w:after="0"/>
        <w:ind w:left="120"/>
        <w:jc w:val="left"/>
      </w:pPr>
      <w:r>
        <w:rPr>
          <w:rFonts w:ascii="Times New Roman" w:hAnsi="Times New Roman"/>
          <w:b/>
          <w:i w:val="0"/>
          <w:color w:val="000000"/>
          <w:sz w:val="28"/>
        </w:rPr>
        <w:t xml:space="preserve"> 11 КЛАСС </w:t>
      </w:r>
    </w:p>
    <w:tbl>
      <w:tblPr>
        <w:tblStyle w:val="7"/>
        <w:tblW w:w="12996" w:type="dxa"/>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9"/>
        <w:gridCol w:w="4730"/>
        <w:gridCol w:w="1446"/>
        <w:gridCol w:w="1610"/>
        <w:gridCol w:w="1705"/>
        <w:gridCol w:w="2516"/>
      </w:tblGrid>
      <w:tr w14:paraId="3F75EE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vMerge w:val="restart"/>
            <w:tcMar>
              <w:top w:w="50" w:type="dxa"/>
              <w:left w:w="100" w:type="dxa"/>
            </w:tcMar>
            <w:vAlign w:val="center"/>
          </w:tcPr>
          <w:p w14:paraId="1C2A89E8">
            <w:pPr>
              <w:spacing w:before="0" w:after="0"/>
              <w:ind w:left="135"/>
              <w:jc w:val="left"/>
              <w:rPr>
                <w:rFonts w:hint="default" w:ascii="Times New Roman" w:hAnsi="Times New Roman" w:cs="Times New Roman"/>
                <w:sz w:val="24"/>
                <w:szCs w:val="24"/>
              </w:rPr>
            </w:pPr>
            <w:r>
              <w:rPr>
                <w:rFonts w:hint="default" w:ascii="Times New Roman" w:hAnsi="Times New Roman" w:cs="Times New Roman"/>
                <w:b/>
                <w:i w:val="0"/>
                <w:color w:val="000000"/>
                <w:sz w:val="24"/>
                <w:szCs w:val="24"/>
              </w:rPr>
              <w:t xml:space="preserve">№ п/п </w:t>
            </w:r>
          </w:p>
          <w:p w14:paraId="144EB8E2">
            <w:pPr>
              <w:spacing w:before="0" w:after="0"/>
              <w:ind w:left="135"/>
              <w:jc w:val="left"/>
              <w:rPr>
                <w:rFonts w:hint="default" w:ascii="Times New Roman" w:hAnsi="Times New Roman" w:cs="Times New Roman"/>
                <w:sz w:val="24"/>
                <w:szCs w:val="24"/>
              </w:rPr>
            </w:pPr>
          </w:p>
        </w:tc>
        <w:tc>
          <w:tcPr>
            <w:tcW w:w="4729" w:type="dxa"/>
            <w:vMerge w:val="restart"/>
            <w:tcMar>
              <w:top w:w="50" w:type="dxa"/>
              <w:left w:w="100" w:type="dxa"/>
            </w:tcMar>
            <w:vAlign w:val="center"/>
          </w:tcPr>
          <w:p w14:paraId="654B05A0">
            <w:pPr>
              <w:spacing w:before="0" w:after="0"/>
              <w:ind w:left="135"/>
              <w:jc w:val="left"/>
              <w:rPr>
                <w:rFonts w:hint="default" w:ascii="Times New Roman" w:hAnsi="Times New Roman" w:cs="Times New Roman"/>
                <w:sz w:val="24"/>
                <w:szCs w:val="24"/>
              </w:rPr>
            </w:pPr>
            <w:r>
              <w:rPr>
                <w:rFonts w:hint="default" w:ascii="Times New Roman" w:hAnsi="Times New Roman" w:cs="Times New Roman"/>
                <w:b/>
                <w:i w:val="0"/>
                <w:color w:val="000000"/>
                <w:sz w:val="24"/>
                <w:szCs w:val="24"/>
              </w:rPr>
              <w:t xml:space="preserve">Наименование разделов и тем программы </w:t>
            </w:r>
          </w:p>
          <w:p w14:paraId="66AA9CAE">
            <w:pPr>
              <w:spacing w:before="0" w:after="0"/>
              <w:ind w:left="135"/>
              <w:jc w:val="left"/>
              <w:rPr>
                <w:rFonts w:hint="default" w:ascii="Times New Roman" w:hAnsi="Times New Roman" w:cs="Times New Roman"/>
                <w:sz w:val="24"/>
                <w:szCs w:val="24"/>
              </w:rPr>
            </w:pPr>
          </w:p>
        </w:tc>
        <w:tc>
          <w:tcPr>
            <w:tcW w:w="0" w:type="auto"/>
            <w:gridSpan w:val="3"/>
            <w:tcMar>
              <w:top w:w="50" w:type="dxa"/>
              <w:left w:w="100" w:type="dxa"/>
            </w:tcMar>
            <w:vAlign w:val="center"/>
          </w:tcPr>
          <w:p w14:paraId="599381DC">
            <w:pPr>
              <w:spacing w:before="0" w:after="0"/>
              <w:ind w:left="0"/>
              <w:jc w:val="left"/>
              <w:rPr>
                <w:rFonts w:hint="default" w:ascii="Times New Roman" w:hAnsi="Times New Roman" w:cs="Times New Roman"/>
                <w:sz w:val="24"/>
                <w:szCs w:val="24"/>
              </w:rPr>
            </w:pPr>
            <w:r>
              <w:rPr>
                <w:rFonts w:hint="default" w:ascii="Times New Roman" w:hAnsi="Times New Roman" w:cs="Times New Roman"/>
                <w:b/>
                <w:i w:val="0"/>
                <w:color w:val="000000"/>
                <w:sz w:val="24"/>
                <w:szCs w:val="24"/>
              </w:rPr>
              <w:t>Количество часов</w:t>
            </w:r>
          </w:p>
        </w:tc>
        <w:tc>
          <w:tcPr>
            <w:tcW w:w="2516" w:type="dxa"/>
            <w:vMerge w:val="restart"/>
            <w:tcMar>
              <w:top w:w="50" w:type="dxa"/>
              <w:left w:w="100" w:type="dxa"/>
            </w:tcMar>
            <w:vAlign w:val="center"/>
          </w:tcPr>
          <w:p w14:paraId="1E5F0321">
            <w:pPr>
              <w:spacing w:before="0" w:after="0"/>
              <w:ind w:left="135"/>
              <w:jc w:val="left"/>
              <w:rPr>
                <w:rFonts w:hint="default" w:ascii="Times New Roman" w:hAnsi="Times New Roman" w:cs="Times New Roman"/>
                <w:sz w:val="24"/>
                <w:szCs w:val="24"/>
              </w:rPr>
            </w:pPr>
            <w:r>
              <w:rPr>
                <w:rFonts w:hint="default" w:ascii="Times New Roman" w:hAnsi="Times New Roman" w:cs="Times New Roman"/>
                <w:b/>
                <w:i w:val="0"/>
                <w:color w:val="000000"/>
                <w:sz w:val="24"/>
                <w:szCs w:val="24"/>
              </w:rPr>
              <w:t xml:space="preserve">Электронные (цифровые) образовательные ресурсы </w:t>
            </w:r>
          </w:p>
          <w:p w14:paraId="2BFB647E">
            <w:pPr>
              <w:spacing w:before="0" w:after="0"/>
              <w:ind w:left="135"/>
              <w:jc w:val="left"/>
              <w:rPr>
                <w:rFonts w:hint="default" w:ascii="Times New Roman" w:hAnsi="Times New Roman" w:cs="Times New Roman"/>
                <w:sz w:val="24"/>
                <w:szCs w:val="24"/>
              </w:rPr>
            </w:pPr>
          </w:p>
        </w:tc>
      </w:tr>
      <w:tr w14:paraId="1B1438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AE901E3">
            <w:pPr>
              <w:jc w:val="left"/>
              <w:rPr>
                <w:rFonts w:hint="default" w:ascii="Times New Roman" w:hAnsi="Times New Roman" w:cs="Times New Roman"/>
                <w:sz w:val="24"/>
                <w:szCs w:val="24"/>
              </w:rPr>
            </w:pPr>
          </w:p>
        </w:tc>
        <w:tc>
          <w:tcPr>
            <w:tcW w:w="0" w:type="auto"/>
            <w:vMerge w:val="continue"/>
            <w:tcBorders>
              <w:top w:val="nil"/>
            </w:tcBorders>
            <w:tcMar>
              <w:top w:w="50" w:type="dxa"/>
              <w:left w:w="100" w:type="dxa"/>
            </w:tcMar>
          </w:tcPr>
          <w:p w14:paraId="2D5D7501">
            <w:pPr>
              <w:jc w:val="left"/>
              <w:rPr>
                <w:rFonts w:hint="default" w:ascii="Times New Roman" w:hAnsi="Times New Roman" w:cs="Times New Roman"/>
                <w:sz w:val="24"/>
                <w:szCs w:val="24"/>
              </w:rPr>
            </w:pPr>
          </w:p>
        </w:tc>
        <w:tc>
          <w:tcPr>
            <w:tcW w:w="1446" w:type="dxa"/>
            <w:tcMar>
              <w:top w:w="50" w:type="dxa"/>
              <w:left w:w="100" w:type="dxa"/>
            </w:tcMar>
            <w:vAlign w:val="center"/>
          </w:tcPr>
          <w:p w14:paraId="0CDB659E">
            <w:pPr>
              <w:spacing w:before="0" w:after="0"/>
              <w:ind w:left="135"/>
              <w:jc w:val="left"/>
              <w:rPr>
                <w:rFonts w:hint="default" w:ascii="Times New Roman" w:hAnsi="Times New Roman" w:cs="Times New Roman"/>
                <w:sz w:val="24"/>
                <w:szCs w:val="24"/>
              </w:rPr>
            </w:pPr>
            <w:r>
              <w:rPr>
                <w:rFonts w:hint="default" w:ascii="Times New Roman" w:hAnsi="Times New Roman" w:cs="Times New Roman"/>
                <w:b/>
                <w:i w:val="0"/>
                <w:color w:val="000000"/>
                <w:sz w:val="24"/>
                <w:szCs w:val="24"/>
              </w:rPr>
              <w:t xml:space="preserve">Всего </w:t>
            </w:r>
          </w:p>
          <w:p w14:paraId="326674D9">
            <w:pPr>
              <w:spacing w:before="0" w:after="0"/>
              <w:ind w:left="135"/>
              <w:jc w:val="left"/>
              <w:rPr>
                <w:rFonts w:hint="default" w:ascii="Times New Roman" w:hAnsi="Times New Roman" w:cs="Times New Roman"/>
                <w:sz w:val="24"/>
                <w:szCs w:val="24"/>
              </w:rPr>
            </w:pPr>
          </w:p>
        </w:tc>
        <w:tc>
          <w:tcPr>
            <w:tcW w:w="1610" w:type="dxa"/>
            <w:tcMar>
              <w:top w:w="50" w:type="dxa"/>
              <w:left w:w="100" w:type="dxa"/>
            </w:tcMar>
            <w:vAlign w:val="center"/>
          </w:tcPr>
          <w:p w14:paraId="3A21F4BA">
            <w:pPr>
              <w:spacing w:before="0" w:after="0"/>
              <w:ind w:left="135"/>
              <w:jc w:val="left"/>
              <w:rPr>
                <w:rFonts w:hint="default" w:ascii="Times New Roman" w:hAnsi="Times New Roman" w:cs="Times New Roman"/>
                <w:sz w:val="24"/>
                <w:szCs w:val="24"/>
              </w:rPr>
            </w:pPr>
            <w:r>
              <w:rPr>
                <w:rFonts w:hint="default" w:ascii="Times New Roman" w:hAnsi="Times New Roman" w:cs="Times New Roman"/>
                <w:b/>
                <w:i w:val="0"/>
                <w:color w:val="000000"/>
                <w:sz w:val="24"/>
                <w:szCs w:val="24"/>
              </w:rPr>
              <w:t xml:space="preserve">Контрольные работы </w:t>
            </w:r>
          </w:p>
          <w:p w14:paraId="72A457AE">
            <w:pPr>
              <w:spacing w:before="0" w:after="0"/>
              <w:ind w:left="135"/>
              <w:jc w:val="left"/>
              <w:rPr>
                <w:rFonts w:hint="default" w:ascii="Times New Roman" w:hAnsi="Times New Roman" w:cs="Times New Roman"/>
                <w:sz w:val="24"/>
                <w:szCs w:val="24"/>
              </w:rPr>
            </w:pPr>
          </w:p>
        </w:tc>
        <w:tc>
          <w:tcPr>
            <w:tcW w:w="1705" w:type="dxa"/>
            <w:tcMar>
              <w:top w:w="50" w:type="dxa"/>
              <w:left w:w="100" w:type="dxa"/>
            </w:tcMar>
            <w:vAlign w:val="center"/>
          </w:tcPr>
          <w:p w14:paraId="2700D24C">
            <w:pPr>
              <w:spacing w:before="0" w:after="0"/>
              <w:ind w:left="135"/>
              <w:jc w:val="left"/>
              <w:rPr>
                <w:rFonts w:hint="default" w:ascii="Times New Roman" w:hAnsi="Times New Roman" w:cs="Times New Roman"/>
                <w:sz w:val="24"/>
                <w:szCs w:val="24"/>
              </w:rPr>
            </w:pPr>
            <w:r>
              <w:rPr>
                <w:rFonts w:hint="default" w:ascii="Times New Roman" w:hAnsi="Times New Roman" w:cs="Times New Roman"/>
                <w:b/>
                <w:i w:val="0"/>
                <w:color w:val="000000"/>
                <w:sz w:val="24"/>
                <w:szCs w:val="24"/>
              </w:rPr>
              <w:t xml:space="preserve">Практические работы </w:t>
            </w:r>
          </w:p>
          <w:p w14:paraId="67BE2219">
            <w:pPr>
              <w:spacing w:before="0" w:after="0"/>
              <w:ind w:left="135"/>
              <w:jc w:val="left"/>
              <w:rPr>
                <w:rFonts w:hint="default" w:ascii="Times New Roman" w:hAnsi="Times New Roman" w:cs="Times New Roman"/>
                <w:sz w:val="24"/>
                <w:szCs w:val="24"/>
              </w:rPr>
            </w:pPr>
          </w:p>
        </w:tc>
        <w:tc>
          <w:tcPr>
            <w:tcW w:w="2516" w:type="dxa"/>
            <w:vMerge w:val="continue"/>
            <w:tcBorders>
              <w:top w:val="nil"/>
            </w:tcBorders>
            <w:tcMar>
              <w:top w:w="50" w:type="dxa"/>
              <w:left w:w="100" w:type="dxa"/>
            </w:tcMar>
          </w:tcPr>
          <w:p w14:paraId="5C6BAE9F">
            <w:pPr>
              <w:jc w:val="left"/>
              <w:rPr>
                <w:rFonts w:hint="default" w:ascii="Times New Roman" w:hAnsi="Times New Roman" w:cs="Times New Roman"/>
                <w:sz w:val="24"/>
                <w:szCs w:val="24"/>
              </w:rPr>
            </w:pPr>
          </w:p>
        </w:tc>
      </w:tr>
      <w:tr w14:paraId="1C2579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tcBorders>
              <w:top w:val="nil"/>
            </w:tcBorders>
            <w:tcMar>
              <w:top w:w="50" w:type="dxa"/>
              <w:left w:w="100" w:type="dxa"/>
            </w:tcMar>
          </w:tcPr>
          <w:p w14:paraId="0D79F825">
            <w:pPr>
              <w:jc w:val="left"/>
              <w:rPr>
                <w:rFonts w:hint="default" w:ascii="Times New Roman" w:hAnsi="Times New Roman" w:cs="Times New Roman"/>
                <w:sz w:val="24"/>
                <w:szCs w:val="24"/>
              </w:rPr>
            </w:pPr>
          </w:p>
        </w:tc>
        <w:tc>
          <w:tcPr>
            <w:tcW w:w="0" w:type="auto"/>
            <w:tcBorders>
              <w:top w:val="nil"/>
            </w:tcBorders>
            <w:tcMar>
              <w:top w:w="50" w:type="dxa"/>
              <w:left w:w="100" w:type="dxa"/>
            </w:tcMar>
          </w:tcPr>
          <w:p w14:paraId="36B5E724">
            <w:pPr>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Введение </w:t>
            </w:r>
          </w:p>
        </w:tc>
        <w:tc>
          <w:tcPr>
            <w:tcW w:w="1446" w:type="dxa"/>
            <w:tcMar>
              <w:top w:w="50" w:type="dxa"/>
              <w:left w:w="100" w:type="dxa"/>
            </w:tcMar>
            <w:vAlign w:val="center"/>
          </w:tcPr>
          <w:p w14:paraId="58923E94">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3</w:t>
            </w:r>
          </w:p>
        </w:tc>
        <w:tc>
          <w:tcPr>
            <w:tcW w:w="1610" w:type="dxa"/>
            <w:tcMar>
              <w:top w:w="50" w:type="dxa"/>
              <w:left w:w="100" w:type="dxa"/>
            </w:tcMar>
            <w:vAlign w:val="center"/>
          </w:tcPr>
          <w:p w14:paraId="237D84B7">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1</w:t>
            </w:r>
          </w:p>
        </w:tc>
        <w:tc>
          <w:tcPr>
            <w:tcW w:w="1705" w:type="dxa"/>
            <w:tcMar>
              <w:top w:w="50" w:type="dxa"/>
              <w:left w:w="100" w:type="dxa"/>
            </w:tcMar>
            <w:vAlign w:val="center"/>
          </w:tcPr>
          <w:p w14:paraId="59C1ED68">
            <w:pPr>
              <w:spacing w:before="0" w:after="0"/>
              <w:ind w:left="135"/>
              <w:jc w:val="left"/>
              <w:rPr>
                <w:rFonts w:hint="default" w:ascii="Times New Roman" w:hAnsi="Times New Roman" w:cs="Times New Roman"/>
                <w:sz w:val="24"/>
                <w:szCs w:val="24"/>
              </w:rPr>
            </w:pPr>
          </w:p>
        </w:tc>
        <w:tc>
          <w:tcPr>
            <w:tcW w:w="2516" w:type="dxa"/>
            <w:tcBorders>
              <w:top w:val="nil"/>
            </w:tcBorders>
            <w:tcMar>
              <w:top w:w="50" w:type="dxa"/>
              <w:left w:w="100" w:type="dxa"/>
            </w:tcMar>
          </w:tcPr>
          <w:p w14:paraId="4C83E015">
            <w:pPr>
              <w:jc w:val="left"/>
              <w:rPr>
                <w:rFonts w:hint="default" w:ascii="Times New Roman" w:hAnsi="Times New Roman" w:cs="Times New Roman"/>
                <w:sz w:val="24"/>
                <w:szCs w:val="24"/>
              </w:rPr>
            </w:pPr>
          </w:p>
        </w:tc>
      </w:tr>
      <w:tr w14:paraId="2A4E93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996" w:type="dxa"/>
            <w:gridSpan w:val="6"/>
            <w:tcMar>
              <w:top w:w="50" w:type="dxa"/>
              <w:left w:w="100" w:type="dxa"/>
            </w:tcMar>
            <w:vAlign w:val="center"/>
          </w:tcPr>
          <w:p w14:paraId="6C74F2DA">
            <w:pPr>
              <w:numPr>
                <w:ilvl w:val="0"/>
                <w:numId w:val="0"/>
              </w:numPr>
              <w:spacing w:before="0" w:after="0"/>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2.РЕГИОНАЛЬНАЯ ХАРАКТЕРИСТИКА МИРА</w:t>
            </w:r>
          </w:p>
        </w:tc>
      </w:tr>
      <w:tr w14:paraId="6DDFFF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996" w:type="dxa"/>
            <w:gridSpan w:val="6"/>
            <w:tcMar>
              <w:top w:w="50" w:type="dxa"/>
              <w:left w:w="100" w:type="dxa"/>
            </w:tcMar>
            <w:vAlign w:val="center"/>
          </w:tcPr>
          <w:p w14:paraId="0A473E56">
            <w:pPr>
              <w:spacing w:before="0" w:after="0"/>
              <w:ind w:left="135"/>
              <w:jc w:val="left"/>
              <w:rPr>
                <w:rFonts w:hint="default" w:ascii="Times New Roman" w:hAnsi="Times New Roman" w:cs="Times New Roman"/>
                <w:b/>
                <w:i w:val="0"/>
                <w:color w:val="000000"/>
                <w:sz w:val="24"/>
                <w:szCs w:val="24"/>
              </w:rPr>
            </w:pPr>
            <w:r>
              <w:rPr>
                <w:rFonts w:hint="default" w:ascii="Times New Roman" w:hAnsi="Times New Roman" w:cs="Times New Roman"/>
                <w:b/>
                <w:i w:val="0"/>
                <w:color w:val="000000"/>
                <w:sz w:val="24"/>
                <w:szCs w:val="24"/>
              </w:rPr>
              <w:t>Раздел 1.</w:t>
            </w:r>
            <w:r>
              <w:rPr>
                <w:rFonts w:hint="default" w:ascii="Times New Roman" w:hAnsi="Times New Roman" w:cs="Times New Roman"/>
                <w:b w:val="0"/>
                <w:i w:val="0"/>
                <w:color w:val="000000"/>
                <w:sz w:val="24"/>
                <w:szCs w:val="24"/>
              </w:rPr>
              <w:t xml:space="preserve"> </w:t>
            </w:r>
            <w:r>
              <w:rPr>
                <w:rFonts w:hint="default" w:ascii="Times New Roman" w:hAnsi="Times New Roman" w:cs="Times New Roman"/>
                <w:b/>
                <w:i w:val="0"/>
                <w:color w:val="000000"/>
                <w:sz w:val="24"/>
                <w:szCs w:val="24"/>
                <w:lang w:val="ru-RU"/>
              </w:rPr>
              <w:t>Зарубежная Европа</w:t>
            </w:r>
          </w:p>
        </w:tc>
      </w:tr>
      <w:tr w14:paraId="0C7844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0AC3382A">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1.1</w:t>
            </w:r>
          </w:p>
        </w:tc>
        <w:tc>
          <w:tcPr>
            <w:tcW w:w="4729" w:type="dxa"/>
            <w:tcMar>
              <w:top w:w="50" w:type="dxa"/>
              <w:left w:w="100" w:type="dxa"/>
            </w:tcMar>
            <w:vAlign w:val="center"/>
          </w:tcPr>
          <w:p w14:paraId="02976E0B">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lang w:val="ru-RU"/>
              </w:rPr>
              <w:t>Общая характеристика зарубежной Европы</w:t>
            </w:r>
          </w:p>
        </w:tc>
        <w:tc>
          <w:tcPr>
            <w:tcW w:w="1446" w:type="dxa"/>
            <w:tcMar>
              <w:top w:w="50" w:type="dxa"/>
              <w:left w:w="100" w:type="dxa"/>
            </w:tcMar>
            <w:vAlign w:val="center"/>
          </w:tcPr>
          <w:p w14:paraId="1D329ECB">
            <w:pPr>
              <w:spacing w:before="0" w:after="0" w:line="276" w:lineRule="auto"/>
              <w:ind w:left="135"/>
              <w:jc w:val="center"/>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 xml:space="preserve"> </w:t>
            </w:r>
            <w:r>
              <w:rPr>
                <w:rFonts w:hint="default" w:ascii="Times New Roman" w:hAnsi="Times New Roman" w:cs="Times New Roman"/>
                <w:b w:val="0"/>
                <w:i w:val="0"/>
                <w:color w:val="000000"/>
                <w:sz w:val="24"/>
                <w:szCs w:val="24"/>
                <w:lang w:val="ru-RU"/>
              </w:rPr>
              <w:t xml:space="preserve">1  </w:t>
            </w:r>
          </w:p>
        </w:tc>
        <w:tc>
          <w:tcPr>
            <w:tcW w:w="1610" w:type="dxa"/>
            <w:tcMar>
              <w:top w:w="50" w:type="dxa"/>
              <w:left w:w="100" w:type="dxa"/>
            </w:tcMar>
            <w:vAlign w:val="center"/>
          </w:tcPr>
          <w:p w14:paraId="7B70461A">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261F238D">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w:t>
            </w:r>
          </w:p>
        </w:tc>
        <w:tc>
          <w:tcPr>
            <w:tcW w:w="2516" w:type="dxa"/>
            <w:tcMar>
              <w:top w:w="50" w:type="dxa"/>
              <w:left w:w="100" w:type="dxa"/>
            </w:tcMar>
            <w:vAlign w:val="center"/>
          </w:tcPr>
          <w:p w14:paraId="320CCDFC">
            <w:pPr>
              <w:spacing w:before="0" w:after="0"/>
              <w:ind w:left="135"/>
              <w:jc w:val="left"/>
              <w:rPr>
                <w:rFonts w:hint="default" w:ascii="Times New Roman" w:hAnsi="Times New Roman" w:cs="Times New Roman"/>
                <w:sz w:val="24"/>
                <w:szCs w:val="24"/>
              </w:rPr>
            </w:pPr>
          </w:p>
        </w:tc>
      </w:tr>
      <w:tr w14:paraId="5EF29F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17682723">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1.2</w:t>
            </w:r>
          </w:p>
        </w:tc>
        <w:tc>
          <w:tcPr>
            <w:tcW w:w="4729" w:type="dxa"/>
            <w:tcMar>
              <w:top w:w="50" w:type="dxa"/>
              <w:left w:w="100" w:type="dxa"/>
            </w:tcMar>
            <w:vAlign w:val="center"/>
          </w:tcPr>
          <w:p w14:paraId="143D7646">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lang w:val="ru-RU"/>
              </w:rPr>
              <w:t>Географический рисунок расселения и хозяйства</w:t>
            </w:r>
          </w:p>
        </w:tc>
        <w:tc>
          <w:tcPr>
            <w:tcW w:w="1446" w:type="dxa"/>
            <w:tcMar>
              <w:top w:w="50" w:type="dxa"/>
              <w:left w:w="100" w:type="dxa"/>
            </w:tcMar>
            <w:vAlign w:val="center"/>
          </w:tcPr>
          <w:p w14:paraId="414211EA">
            <w:pPr>
              <w:spacing w:before="0" w:after="0" w:line="276" w:lineRule="auto"/>
              <w:ind w:left="135"/>
              <w:jc w:val="center"/>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 xml:space="preserve"> </w:t>
            </w:r>
            <w:r>
              <w:rPr>
                <w:rFonts w:hint="default" w:ascii="Times New Roman" w:hAnsi="Times New Roman" w:cs="Times New Roman"/>
                <w:b w:val="0"/>
                <w:i w:val="0"/>
                <w:color w:val="000000"/>
                <w:sz w:val="24"/>
                <w:szCs w:val="24"/>
                <w:lang w:val="ru-RU"/>
              </w:rPr>
              <w:t>1</w:t>
            </w:r>
          </w:p>
        </w:tc>
        <w:tc>
          <w:tcPr>
            <w:tcW w:w="1610" w:type="dxa"/>
            <w:tcMar>
              <w:top w:w="50" w:type="dxa"/>
              <w:left w:w="100" w:type="dxa"/>
            </w:tcMar>
            <w:vAlign w:val="center"/>
          </w:tcPr>
          <w:p w14:paraId="66174D28">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1660A321">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w:t>
            </w:r>
          </w:p>
        </w:tc>
        <w:tc>
          <w:tcPr>
            <w:tcW w:w="2516" w:type="dxa"/>
            <w:tcMar>
              <w:top w:w="50" w:type="dxa"/>
              <w:left w:w="100" w:type="dxa"/>
            </w:tcMar>
            <w:vAlign w:val="center"/>
          </w:tcPr>
          <w:p w14:paraId="7E7E371A">
            <w:pPr>
              <w:spacing w:before="0" w:after="0"/>
              <w:ind w:left="135"/>
              <w:jc w:val="left"/>
              <w:rPr>
                <w:rFonts w:hint="default" w:ascii="Times New Roman" w:hAnsi="Times New Roman" w:cs="Times New Roman"/>
                <w:sz w:val="24"/>
                <w:szCs w:val="24"/>
              </w:rPr>
            </w:pPr>
          </w:p>
        </w:tc>
      </w:tr>
      <w:tr w14:paraId="78C144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4B68F54E">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1.3</w:t>
            </w:r>
          </w:p>
        </w:tc>
        <w:tc>
          <w:tcPr>
            <w:tcW w:w="4729" w:type="dxa"/>
            <w:tcMar>
              <w:top w:w="50" w:type="dxa"/>
              <w:left w:w="100" w:type="dxa"/>
            </w:tcMar>
            <w:vAlign w:val="center"/>
          </w:tcPr>
          <w:p w14:paraId="4C6EF8FC">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lang w:val="ru-RU"/>
              </w:rPr>
              <w:t>Субрегионы и страны зарубежной Европы</w:t>
            </w:r>
          </w:p>
        </w:tc>
        <w:tc>
          <w:tcPr>
            <w:tcW w:w="1446" w:type="dxa"/>
            <w:tcMar>
              <w:top w:w="50" w:type="dxa"/>
              <w:left w:w="100" w:type="dxa"/>
            </w:tcMar>
            <w:vAlign w:val="center"/>
          </w:tcPr>
          <w:p w14:paraId="5E8D06F0">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w:t>
            </w:r>
            <w:r>
              <w:rPr>
                <w:rFonts w:hint="default" w:ascii="Times New Roman" w:hAnsi="Times New Roman" w:cs="Times New Roman"/>
                <w:b w:val="0"/>
                <w:i w:val="0"/>
                <w:color w:val="000000"/>
                <w:sz w:val="24"/>
                <w:szCs w:val="24"/>
                <w:lang w:val="ru-RU"/>
              </w:rPr>
              <w:t>1</w:t>
            </w:r>
            <w:r>
              <w:rPr>
                <w:rFonts w:hint="default" w:ascii="Times New Roman" w:hAnsi="Times New Roman" w:cs="Times New Roman"/>
                <w:b w:val="0"/>
                <w:i w:val="0"/>
                <w:color w:val="000000"/>
                <w:sz w:val="24"/>
                <w:szCs w:val="24"/>
              </w:rPr>
              <w:t xml:space="preserve"> </w:t>
            </w:r>
          </w:p>
        </w:tc>
        <w:tc>
          <w:tcPr>
            <w:tcW w:w="1610" w:type="dxa"/>
            <w:tcMar>
              <w:top w:w="50" w:type="dxa"/>
              <w:left w:w="100" w:type="dxa"/>
            </w:tcMar>
            <w:vAlign w:val="center"/>
          </w:tcPr>
          <w:p w14:paraId="76DA7B6D">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73AFC96D">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w:t>
            </w:r>
          </w:p>
        </w:tc>
        <w:tc>
          <w:tcPr>
            <w:tcW w:w="2516" w:type="dxa"/>
            <w:tcMar>
              <w:top w:w="50" w:type="dxa"/>
              <w:left w:w="100" w:type="dxa"/>
            </w:tcMar>
            <w:vAlign w:val="center"/>
          </w:tcPr>
          <w:p w14:paraId="364D400E">
            <w:pPr>
              <w:spacing w:before="0" w:after="0"/>
              <w:ind w:left="135"/>
              <w:jc w:val="left"/>
              <w:rPr>
                <w:rFonts w:hint="default" w:ascii="Times New Roman" w:hAnsi="Times New Roman" w:cs="Times New Roman"/>
                <w:sz w:val="24"/>
                <w:szCs w:val="24"/>
              </w:rPr>
            </w:pPr>
          </w:p>
        </w:tc>
      </w:tr>
      <w:tr w14:paraId="5389BA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62B68397">
            <w:pPr>
              <w:spacing w:before="0" w:after="0"/>
              <w:ind w:left="0"/>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1.4</w:t>
            </w:r>
          </w:p>
        </w:tc>
        <w:tc>
          <w:tcPr>
            <w:tcW w:w="4729" w:type="dxa"/>
            <w:tcMar>
              <w:top w:w="50" w:type="dxa"/>
              <w:left w:w="100" w:type="dxa"/>
            </w:tcMar>
            <w:vAlign w:val="center"/>
          </w:tcPr>
          <w:p w14:paraId="459F82F0">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Итоговое повторение</w:t>
            </w:r>
          </w:p>
        </w:tc>
        <w:tc>
          <w:tcPr>
            <w:tcW w:w="1446" w:type="dxa"/>
            <w:tcMar>
              <w:top w:w="50" w:type="dxa"/>
              <w:left w:w="100" w:type="dxa"/>
            </w:tcMar>
            <w:vAlign w:val="center"/>
          </w:tcPr>
          <w:p w14:paraId="6C5165C5">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1</w:t>
            </w:r>
          </w:p>
        </w:tc>
        <w:tc>
          <w:tcPr>
            <w:tcW w:w="1610" w:type="dxa"/>
            <w:tcMar>
              <w:top w:w="50" w:type="dxa"/>
              <w:left w:w="100" w:type="dxa"/>
            </w:tcMar>
            <w:vAlign w:val="center"/>
          </w:tcPr>
          <w:p w14:paraId="3FDF2530">
            <w:pPr>
              <w:spacing w:before="0" w:after="0" w:line="276" w:lineRule="auto"/>
              <w:ind w:left="135"/>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t>1</w:t>
            </w:r>
          </w:p>
        </w:tc>
        <w:tc>
          <w:tcPr>
            <w:tcW w:w="1705" w:type="dxa"/>
            <w:tcMar>
              <w:top w:w="50" w:type="dxa"/>
              <w:left w:w="100" w:type="dxa"/>
            </w:tcMar>
            <w:vAlign w:val="center"/>
          </w:tcPr>
          <w:p w14:paraId="0E9DC8E7">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656415FB">
            <w:pPr>
              <w:spacing w:before="0" w:after="0"/>
              <w:ind w:left="135"/>
              <w:jc w:val="left"/>
              <w:rPr>
                <w:rFonts w:hint="default" w:ascii="Times New Roman" w:hAnsi="Times New Roman" w:cs="Times New Roman"/>
                <w:sz w:val="24"/>
                <w:szCs w:val="24"/>
              </w:rPr>
            </w:pPr>
          </w:p>
        </w:tc>
      </w:tr>
      <w:tr w14:paraId="3D83A0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6C0FF0D">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Итого по разделу</w:t>
            </w:r>
          </w:p>
        </w:tc>
        <w:tc>
          <w:tcPr>
            <w:tcW w:w="1446" w:type="dxa"/>
            <w:tcMar>
              <w:top w:w="50" w:type="dxa"/>
              <w:left w:w="100" w:type="dxa"/>
            </w:tcMar>
            <w:vAlign w:val="center"/>
          </w:tcPr>
          <w:p w14:paraId="17748F27">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lang w:val="ru-RU"/>
              </w:rPr>
              <w:t>4</w:t>
            </w:r>
            <w:r>
              <w:rPr>
                <w:rFonts w:hint="default" w:ascii="Times New Roman" w:hAnsi="Times New Roman" w:cs="Times New Roman"/>
                <w:b w:val="0"/>
                <w:i w:val="0"/>
                <w:color w:val="000000"/>
                <w:sz w:val="24"/>
                <w:szCs w:val="24"/>
              </w:rPr>
              <w:t xml:space="preserve"> </w:t>
            </w:r>
          </w:p>
        </w:tc>
        <w:tc>
          <w:tcPr>
            <w:tcW w:w="5831" w:type="dxa"/>
            <w:gridSpan w:val="3"/>
            <w:tcMar>
              <w:top w:w="50" w:type="dxa"/>
              <w:left w:w="100" w:type="dxa"/>
            </w:tcMar>
            <w:vAlign w:val="center"/>
          </w:tcPr>
          <w:p w14:paraId="7481276A">
            <w:pPr>
              <w:jc w:val="left"/>
              <w:rPr>
                <w:rFonts w:hint="default" w:ascii="Times New Roman" w:hAnsi="Times New Roman" w:cs="Times New Roman"/>
                <w:sz w:val="24"/>
                <w:szCs w:val="24"/>
              </w:rPr>
            </w:pPr>
          </w:p>
        </w:tc>
      </w:tr>
      <w:tr w14:paraId="57AA66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996" w:type="dxa"/>
            <w:gridSpan w:val="6"/>
            <w:tcMar>
              <w:top w:w="50" w:type="dxa"/>
              <w:left w:w="100" w:type="dxa"/>
            </w:tcMar>
            <w:vAlign w:val="center"/>
          </w:tcPr>
          <w:p w14:paraId="5F6D3313">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b/>
                <w:i w:val="0"/>
                <w:color w:val="000000"/>
                <w:sz w:val="24"/>
                <w:szCs w:val="24"/>
              </w:rPr>
              <w:t>Раздел 2.</w:t>
            </w:r>
            <w:r>
              <w:rPr>
                <w:rFonts w:hint="default" w:ascii="Times New Roman" w:hAnsi="Times New Roman" w:cs="Times New Roman"/>
                <w:b/>
                <w:i w:val="0"/>
                <w:color w:val="000000"/>
                <w:sz w:val="24"/>
                <w:szCs w:val="24"/>
                <w:lang w:val="ru-RU"/>
              </w:rPr>
              <w:t xml:space="preserve"> </w:t>
            </w:r>
            <w:r>
              <w:rPr>
                <w:rFonts w:hint="default" w:ascii="Times New Roman" w:hAnsi="Times New Roman" w:cs="Times New Roman"/>
                <w:b/>
                <w:bCs/>
                <w:i w:val="0"/>
                <w:color w:val="auto"/>
                <w:sz w:val="24"/>
                <w:szCs w:val="24"/>
                <w:lang w:val="ru-RU"/>
              </w:rPr>
              <w:t>Зарубежная Азия. Австралия</w:t>
            </w:r>
          </w:p>
        </w:tc>
      </w:tr>
      <w:tr w14:paraId="12DFF4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42DD2098">
            <w:pPr>
              <w:spacing w:before="0" w:after="0"/>
              <w:ind w:left="0"/>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2.1</w:t>
            </w:r>
          </w:p>
        </w:tc>
        <w:tc>
          <w:tcPr>
            <w:tcW w:w="4729" w:type="dxa"/>
            <w:tcMar>
              <w:top w:w="50" w:type="dxa"/>
              <w:left w:w="100" w:type="dxa"/>
            </w:tcMar>
            <w:vAlign w:val="center"/>
          </w:tcPr>
          <w:p w14:paraId="1EE1E9AC">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lang w:val="ru-RU"/>
              </w:rPr>
              <w:t>Общая характеристика зарубежной Азии</w:t>
            </w:r>
          </w:p>
        </w:tc>
        <w:tc>
          <w:tcPr>
            <w:tcW w:w="1446" w:type="dxa"/>
            <w:tcMar>
              <w:top w:w="50" w:type="dxa"/>
              <w:left w:w="100" w:type="dxa"/>
            </w:tcMar>
            <w:vAlign w:val="center"/>
          </w:tcPr>
          <w:p w14:paraId="39E634C2">
            <w:pPr>
              <w:spacing w:before="0" w:after="0" w:line="276" w:lineRule="auto"/>
              <w:ind w:left="135"/>
              <w:jc w:val="center"/>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 xml:space="preserve"> </w:t>
            </w:r>
            <w:r>
              <w:rPr>
                <w:rFonts w:hint="default" w:ascii="Times New Roman" w:hAnsi="Times New Roman" w:cs="Times New Roman"/>
                <w:b w:val="0"/>
                <w:i w:val="0"/>
                <w:color w:val="000000"/>
                <w:sz w:val="24"/>
                <w:szCs w:val="24"/>
                <w:lang w:val="ru-RU"/>
              </w:rPr>
              <w:t>1</w:t>
            </w:r>
          </w:p>
        </w:tc>
        <w:tc>
          <w:tcPr>
            <w:tcW w:w="1610" w:type="dxa"/>
            <w:tcMar>
              <w:top w:w="50" w:type="dxa"/>
              <w:left w:w="100" w:type="dxa"/>
            </w:tcMar>
            <w:vAlign w:val="center"/>
          </w:tcPr>
          <w:p w14:paraId="459E31BA">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3CFFA41D">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w:t>
            </w:r>
          </w:p>
        </w:tc>
        <w:tc>
          <w:tcPr>
            <w:tcW w:w="2516" w:type="dxa"/>
            <w:tcMar>
              <w:top w:w="50" w:type="dxa"/>
              <w:left w:w="100" w:type="dxa"/>
            </w:tcMar>
            <w:vAlign w:val="center"/>
          </w:tcPr>
          <w:p w14:paraId="39A4D418">
            <w:pPr>
              <w:spacing w:before="0" w:after="0"/>
              <w:ind w:left="135"/>
              <w:jc w:val="left"/>
              <w:rPr>
                <w:rFonts w:hint="default" w:ascii="Times New Roman" w:hAnsi="Times New Roman" w:cs="Times New Roman"/>
                <w:sz w:val="24"/>
                <w:szCs w:val="24"/>
              </w:rPr>
            </w:pPr>
          </w:p>
        </w:tc>
      </w:tr>
      <w:tr w14:paraId="1E9D50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02BE7DC5">
            <w:pPr>
              <w:spacing w:before="0" w:after="0"/>
              <w:ind w:left="0"/>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2.2</w:t>
            </w:r>
          </w:p>
        </w:tc>
        <w:tc>
          <w:tcPr>
            <w:tcW w:w="4729" w:type="dxa"/>
            <w:tcMar>
              <w:top w:w="50" w:type="dxa"/>
              <w:left w:w="100" w:type="dxa"/>
            </w:tcMar>
            <w:vAlign w:val="center"/>
          </w:tcPr>
          <w:p w14:paraId="11E11794">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Китай</w:t>
            </w:r>
          </w:p>
        </w:tc>
        <w:tc>
          <w:tcPr>
            <w:tcW w:w="1446" w:type="dxa"/>
            <w:tcMar>
              <w:top w:w="50" w:type="dxa"/>
              <w:left w:w="100" w:type="dxa"/>
            </w:tcMar>
            <w:vAlign w:val="center"/>
          </w:tcPr>
          <w:p w14:paraId="5BEC5B02">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1</w:t>
            </w:r>
          </w:p>
        </w:tc>
        <w:tc>
          <w:tcPr>
            <w:tcW w:w="1610" w:type="dxa"/>
            <w:tcMar>
              <w:top w:w="50" w:type="dxa"/>
              <w:left w:w="100" w:type="dxa"/>
            </w:tcMar>
            <w:vAlign w:val="center"/>
          </w:tcPr>
          <w:p w14:paraId="2269AFEA">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0E32C043">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227F9287">
            <w:pPr>
              <w:spacing w:before="0" w:after="0"/>
              <w:ind w:left="135"/>
              <w:jc w:val="left"/>
              <w:rPr>
                <w:rFonts w:hint="default" w:ascii="Times New Roman" w:hAnsi="Times New Roman" w:cs="Times New Roman"/>
                <w:sz w:val="24"/>
                <w:szCs w:val="24"/>
              </w:rPr>
            </w:pPr>
          </w:p>
        </w:tc>
      </w:tr>
      <w:tr w14:paraId="02C8F6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35EBEC06">
            <w:pPr>
              <w:spacing w:before="0" w:after="0"/>
              <w:ind w:left="0"/>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2.3</w:t>
            </w:r>
          </w:p>
        </w:tc>
        <w:tc>
          <w:tcPr>
            <w:tcW w:w="4729" w:type="dxa"/>
            <w:tcMar>
              <w:top w:w="50" w:type="dxa"/>
              <w:left w:w="100" w:type="dxa"/>
            </w:tcMar>
            <w:vAlign w:val="center"/>
          </w:tcPr>
          <w:p w14:paraId="3FC875B4">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Япония</w:t>
            </w:r>
          </w:p>
        </w:tc>
        <w:tc>
          <w:tcPr>
            <w:tcW w:w="1446" w:type="dxa"/>
            <w:tcMar>
              <w:top w:w="50" w:type="dxa"/>
              <w:left w:w="100" w:type="dxa"/>
            </w:tcMar>
            <w:vAlign w:val="center"/>
          </w:tcPr>
          <w:p w14:paraId="3632B9A7">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1</w:t>
            </w:r>
          </w:p>
        </w:tc>
        <w:tc>
          <w:tcPr>
            <w:tcW w:w="1610" w:type="dxa"/>
            <w:tcMar>
              <w:top w:w="50" w:type="dxa"/>
              <w:left w:w="100" w:type="dxa"/>
            </w:tcMar>
            <w:vAlign w:val="center"/>
          </w:tcPr>
          <w:p w14:paraId="318DB3D4">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2C866C82">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666740BA">
            <w:pPr>
              <w:spacing w:before="0" w:after="0"/>
              <w:ind w:left="135"/>
              <w:jc w:val="left"/>
              <w:rPr>
                <w:rFonts w:hint="default" w:ascii="Times New Roman" w:hAnsi="Times New Roman" w:cs="Times New Roman"/>
                <w:sz w:val="24"/>
                <w:szCs w:val="24"/>
              </w:rPr>
            </w:pPr>
          </w:p>
        </w:tc>
      </w:tr>
      <w:tr w14:paraId="27FC38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25C22952">
            <w:pPr>
              <w:spacing w:before="0" w:after="0"/>
              <w:ind w:left="0"/>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2.4</w:t>
            </w:r>
          </w:p>
        </w:tc>
        <w:tc>
          <w:tcPr>
            <w:tcW w:w="4729" w:type="dxa"/>
            <w:tcMar>
              <w:top w:w="50" w:type="dxa"/>
              <w:left w:w="100" w:type="dxa"/>
            </w:tcMar>
            <w:vAlign w:val="center"/>
          </w:tcPr>
          <w:p w14:paraId="030D485C">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Индия</w:t>
            </w:r>
          </w:p>
        </w:tc>
        <w:tc>
          <w:tcPr>
            <w:tcW w:w="1446" w:type="dxa"/>
            <w:tcMar>
              <w:top w:w="50" w:type="dxa"/>
              <w:left w:w="100" w:type="dxa"/>
            </w:tcMar>
            <w:vAlign w:val="center"/>
          </w:tcPr>
          <w:p w14:paraId="24B6C0B5">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1</w:t>
            </w:r>
          </w:p>
        </w:tc>
        <w:tc>
          <w:tcPr>
            <w:tcW w:w="1610" w:type="dxa"/>
            <w:tcMar>
              <w:top w:w="50" w:type="dxa"/>
              <w:left w:w="100" w:type="dxa"/>
            </w:tcMar>
            <w:vAlign w:val="center"/>
          </w:tcPr>
          <w:p w14:paraId="2EDA7DD7">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5F711494">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2526E582">
            <w:pPr>
              <w:spacing w:before="0" w:after="0"/>
              <w:ind w:left="135"/>
              <w:jc w:val="left"/>
              <w:rPr>
                <w:rFonts w:hint="default" w:ascii="Times New Roman" w:hAnsi="Times New Roman" w:cs="Times New Roman"/>
                <w:sz w:val="24"/>
                <w:szCs w:val="24"/>
              </w:rPr>
            </w:pPr>
          </w:p>
        </w:tc>
      </w:tr>
      <w:tr w14:paraId="1954E6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2AAF1B32">
            <w:pPr>
              <w:spacing w:before="0" w:after="0"/>
              <w:ind w:left="0"/>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2.5</w:t>
            </w:r>
          </w:p>
        </w:tc>
        <w:tc>
          <w:tcPr>
            <w:tcW w:w="4729" w:type="dxa"/>
            <w:tcMar>
              <w:top w:w="50" w:type="dxa"/>
              <w:left w:w="100" w:type="dxa"/>
            </w:tcMar>
            <w:vAlign w:val="center"/>
          </w:tcPr>
          <w:p w14:paraId="4F69D496">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Австралия</w:t>
            </w:r>
          </w:p>
        </w:tc>
        <w:tc>
          <w:tcPr>
            <w:tcW w:w="1446" w:type="dxa"/>
            <w:tcMar>
              <w:top w:w="50" w:type="dxa"/>
              <w:left w:w="100" w:type="dxa"/>
            </w:tcMar>
            <w:vAlign w:val="center"/>
          </w:tcPr>
          <w:p w14:paraId="73FD4153">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5</w:t>
            </w:r>
          </w:p>
        </w:tc>
        <w:tc>
          <w:tcPr>
            <w:tcW w:w="1610" w:type="dxa"/>
            <w:tcMar>
              <w:top w:w="50" w:type="dxa"/>
              <w:left w:w="100" w:type="dxa"/>
            </w:tcMar>
            <w:vAlign w:val="center"/>
          </w:tcPr>
          <w:p w14:paraId="565130C7">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57F22748">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4266D7ED">
            <w:pPr>
              <w:spacing w:before="0" w:after="0"/>
              <w:ind w:left="135"/>
              <w:jc w:val="left"/>
              <w:rPr>
                <w:rFonts w:hint="default" w:ascii="Times New Roman" w:hAnsi="Times New Roman" w:cs="Times New Roman"/>
                <w:sz w:val="24"/>
                <w:szCs w:val="24"/>
              </w:rPr>
            </w:pPr>
          </w:p>
        </w:tc>
      </w:tr>
      <w:tr w14:paraId="016D20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996" w:type="dxa"/>
            <w:gridSpan w:val="6"/>
            <w:tcMar>
              <w:top w:w="50" w:type="dxa"/>
              <w:left w:w="100" w:type="dxa"/>
            </w:tcMar>
            <w:vAlign w:val="center"/>
          </w:tcPr>
          <w:p w14:paraId="7D5C4DD4">
            <w:pPr>
              <w:spacing w:before="0" w:after="0"/>
              <w:ind w:left="135"/>
              <w:jc w:val="left"/>
              <w:rPr>
                <w:rFonts w:hint="default" w:ascii="Times New Roman" w:hAnsi="Times New Roman" w:cs="Times New Roman"/>
                <w:b/>
                <w:bCs/>
                <w:sz w:val="24"/>
                <w:szCs w:val="24"/>
                <w:lang w:val="ru-RU"/>
              </w:rPr>
            </w:pPr>
            <w:r>
              <w:rPr>
                <w:rFonts w:hint="default" w:ascii="Times New Roman" w:hAnsi="Times New Roman" w:cs="Times New Roman"/>
                <w:b/>
                <w:bCs/>
                <w:sz w:val="24"/>
                <w:szCs w:val="24"/>
                <w:lang w:val="ru-RU"/>
              </w:rPr>
              <w:t>Раздел 3. Африка</w:t>
            </w:r>
          </w:p>
        </w:tc>
      </w:tr>
      <w:tr w14:paraId="4ACD65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7335B10C">
            <w:pPr>
              <w:spacing w:before="0" w:after="0"/>
              <w:ind w:left="0"/>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3.1</w:t>
            </w:r>
          </w:p>
        </w:tc>
        <w:tc>
          <w:tcPr>
            <w:tcW w:w="4729" w:type="dxa"/>
            <w:tcMar>
              <w:top w:w="50" w:type="dxa"/>
              <w:left w:w="100" w:type="dxa"/>
            </w:tcMar>
            <w:vAlign w:val="center"/>
          </w:tcPr>
          <w:p w14:paraId="0E5CE615">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Общая характеристика Африки</w:t>
            </w:r>
          </w:p>
        </w:tc>
        <w:tc>
          <w:tcPr>
            <w:tcW w:w="1446" w:type="dxa"/>
            <w:tcMar>
              <w:top w:w="50" w:type="dxa"/>
              <w:left w:w="100" w:type="dxa"/>
            </w:tcMar>
            <w:vAlign w:val="center"/>
          </w:tcPr>
          <w:p w14:paraId="51975A8B">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1</w:t>
            </w:r>
          </w:p>
        </w:tc>
        <w:tc>
          <w:tcPr>
            <w:tcW w:w="1610" w:type="dxa"/>
            <w:tcMar>
              <w:top w:w="50" w:type="dxa"/>
              <w:left w:w="100" w:type="dxa"/>
            </w:tcMar>
            <w:vAlign w:val="center"/>
          </w:tcPr>
          <w:p w14:paraId="396A3959">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7FD876A7">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0879807D">
            <w:pPr>
              <w:spacing w:before="0" w:after="0"/>
              <w:ind w:left="135"/>
              <w:jc w:val="left"/>
              <w:rPr>
                <w:rFonts w:hint="default" w:ascii="Times New Roman" w:hAnsi="Times New Roman" w:cs="Times New Roman"/>
                <w:sz w:val="24"/>
                <w:szCs w:val="24"/>
              </w:rPr>
            </w:pPr>
          </w:p>
        </w:tc>
      </w:tr>
      <w:tr w14:paraId="6FB30E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79FA100E">
            <w:pPr>
              <w:spacing w:before="0" w:after="0"/>
              <w:ind w:left="0"/>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3.2</w:t>
            </w:r>
          </w:p>
        </w:tc>
        <w:tc>
          <w:tcPr>
            <w:tcW w:w="4729" w:type="dxa"/>
            <w:tcMar>
              <w:top w:w="50" w:type="dxa"/>
              <w:left w:w="100" w:type="dxa"/>
            </w:tcMar>
            <w:vAlign w:val="center"/>
          </w:tcPr>
          <w:p w14:paraId="1CC7BF9C">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Субрегионы Северной и Тропической Африки. ЮАР</w:t>
            </w:r>
          </w:p>
        </w:tc>
        <w:tc>
          <w:tcPr>
            <w:tcW w:w="1446" w:type="dxa"/>
            <w:tcMar>
              <w:top w:w="50" w:type="dxa"/>
              <w:left w:w="100" w:type="dxa"/>
            </w:tcMar>
            <w:vAlign w:val="center"/>
          </w:tcPr>
          <w:p w14:paraId="01E3C6C2">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1</w:t>
            </w:r>
          </w:p>
        </w:tc>
        <w:tc>
          <w:tcPr>
            <w:tcW w:w="1610" w:type="dxa"/>
            <w:tcMar>
              <w:top w:w="50" w:type="dxa"/>
              <w:left w:w="100" w:type="dxa"/>
            </w:tcMar>
            <w:vAlign w:val="center"/>
          </w:tcPr>
          <w:p w14:paraId="7835A358">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00F69525">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6D0D8B96">
            <w:pPr>
              <w:spacing w:before="0" w:after="0"/>
              <w:ind w:left="135"/>
              <w:jc w:val="left"/>
              <w:rPr>
                <w:rFonts w:hint="default" w:ascii="Times New Roman" w:hAnsi="Times New Roman" w:cs="Times New Roman"/>
                <w:sz w:val="24"/>
                <w:szCs w:val="24"/>
              </w:rPr>
            </w:pPr>
          </w:p>
        </w:tc>
      </w:tr>
      <w:tr w14:paraId="5E2CE7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722FB091">
            <w:pPr>
              <w:spacing w:before="0" w:after="0"/>
              <w:ind w:left="0"/>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3.3</w:t>
            </w:r>
          </w:p>
        </w:tc>
        <w:tc>
          <w:tcPr>
            <w:tcW w:w="4729" w:type="dxa"/>
            <w:tcMar>
              <w:top w:w="50" w:type="dxa"/>
              <w:left w:w="100" w:type="dxa"/>
            </w:tcMar>
            <w:vAlign w:val="center"/>
          </w:tcPr>
          <w:p w14:paraId="467F4794">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Итоговое повторение</w:t>
            </w:r>
          </w:p>
        </w:tc>
        <w:tc>
          <w:tcPr>
            <w:tcW w:w="1446" w:type="dxa"/>
            <w:tcMar>
              <w:top w:w="50" w:type="dxa"/>
              <w:left w:w="100" w:type="dxa"/>
            </w:tcMar>
            <w:vAlign w:val="center"/>
          </w:tcPr>
          <w:p w14:paraId="54D7BD75">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1</w:t>
            </w:r>
          </w:p>
        </w:tc>
        <w:tc>
          <w:tcPr>
            <w:tcW w:w="1610" w:type="dxa"/>
            <w:tcMar>
              <w:top w:w="50" w:type="dxa"/>
              <w:left w:w="100" w:type="dxa"/>
            </w:tcMar>
            <w:vAlign w:val="center"/>
          </w:tcPr>
          <w:p w14:paraId="0CE7BA52">
            <w:pPr>
              <w:spacing w:before="0" w:after="0" w:line="276" w:lineRule="auto"/>
              <w:ind w:left="135"/>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t>1</w:t>
            </w:r>
          </w:p>
        </w:tc>
        <w:tc>
          <w:tcPr>
            <w:tcW w:w="1705" w:type="dxa"/>
            <w:tcMar>
              <w:top w:w="50" w:type="dxa"/>
              <w:left w:w="100" w:type="dxa"/>
            </w:tcMar>
            <w:vAlign w:val="center"/>
          </w:tcPr>
          <w:p w14:paraId="3E0F3905">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3E4E550C">
            <w:pPr>
              <w:spacing w:before="0" w:after="0"/>
              <w:ind w:left="135"/>
              <w:jc w:val="left"/>
              <w:rPr>
                <w:rFonts w:hint="default" w:ascii="Times New Roman" w:hAnsi="Times New Roman" w:cs="Times New Roman"/>
                <w:sz w:val="24"/>
                <w:szCs w:val="24"/>
              </w:rPr>
            </w:pPr>
          </w:p>
        </w:tc>
      </w:tr>
      <w:tr w14:paraId="77182A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19" w:type="dxa"/>
            <w:gridSpan w:val="2"/>
            <w:tcMar>
              <w:top w:w="50" w:type="dxa"/>
              <w:left w:w="100" w:type="dxa"/>
            </w:tcMar>
            <w:vAlign w:val="center"/>
          </w:tcPr>
          <w:p w14:paraId="2D9ECDFF">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Итого по разделу</w:t>
            </w:r>
          </w:p>
        </w:tc>
        <w:tc>
          <w:tcPr>
            <w:tcW w:w="1446" w:type="dxa"/>
            <w:tcMar>
              <w:top w:w="50" w:type="dxa"/>
              <w:left w:w="100" w:type="dxa"/>
            </w:tcMar>
            <w:vAlign w:val="center"/>
          </w:tcPr>
          <w:p w14:paraId="0A24E73B">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3</w:t>
            </w:r>
          </w:p>
        </w:tc>
        <w:tc>
          <w:tcPr>
            <w:tcW w:w="1610" w:type="dxa"/>
            <w:tcMar>
              <w:top w:w="50" w:type="dxa"/>
              <w:left w:w="100" w:type="dxa"/>
            </w:tcMar>
            <w:vAlign w:val="center"/>
          </w:tcPr>
          <w:p w14:paraId="5380F8BA">
            <w:pPr>
              <w:spacing w:before="0" w:after="0" w:line="276" w:lineRule="auto"/>
              <w:ind w:left="135"/>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t>1</w:t>
            </w:r>
          </w:p>
        </w:tc>
        <w:tc>
          <w:tcPr>
            <w:tcW w:w="1705" w:type="dxa"/>
            <w:tcMar>
              <w:top w:w="50" w:type="dxa"/>
              <w:left w:w="100" w:type="dxa"/>
            </w:tcMar>
            <w:vAlign w:val="center"/>
          </w:tcPr>
          <w:p w14:paraId="00F026ED">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32168D53">
            <w:pPr>
              <w:spacing w:before="0" w:after="0"/>
              <w:ind w:left="135"/>
              <w:jc w:val="left"/>
              <w:rPr>
                <w:rFonts w:hint="default" w:ascii="Times New Roman" w:hAnsi="Times New Roman" w:cs="Times New Roman"/>
                <w:sz w:val="24"/>
                <w:szCs w:val="24"/>
              </w:rPr>
            </w:pPr>
          </w:p>
        </w:tc>
      </w:tr>
      <w:tr w14:paraId="2DD690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996" w:type="dxa"/>
            <w:gridSpan w:val="6"/>
            <w:tcMar>
              <w:top w:w="50" w:type="dxa"/>
              <w:left w:w="100" w:type="dxa"/>
            </w:tcMar>
            <w:vAlign w:val="center"/>
          </w:tcPr>
          <w:p w14:paraId="2E814731">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Раздел 4. Северная Америка</w:t>
            </w:r>
          </w:p>
        </w:tc>
      </w:tr>
      <w:tr w14:paraId="544767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07531693">
            <w:pPr>
              <w:spacing w:before="0" w:after="0"/>
              <w:ind w:left="0"/>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4.1</w:t>
            </w:r>
          </w:p>
        </w:tc>
        <w:tc>
          <w:tcPr>
            <w:tcW w:w="4729" w:type="dxa"/>
            <w:tcMar>
              <w:top w:w="50" w:type="dxa"/>
              <w:left w:w="100" w:type="dxa"/>
            </w:tcMar>
            <w:vAlign w:val="center"/>
          </w:tcPr>
          <w:p w14:paraId="3B05285F">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Общая характеристика Соединённых Штатов Америки</w:t>
            </w:r>
          </w:p>
        </w:tc>
        <w:tc>
          <w:tcPr>
            <w:tcW w:w="1446" w:type="dxa"/>
            <w:tcMar>
              <w:top w:w="50" w:type="dxa"/>
              <w:left w:w="100" w:type="dxa"/>
            </w:tcMar>
            <w:vAlign w:val="center"/>
          </w:tcPr>
          <w:p w14:paraId="0E2D0F4D">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1</w:t>
            </w:r>
          </w:p>
        </w:tc>
        <w:tc>
          <w:tcPr>
            <w:tcW w:w="1610" w:type="dxa"/>
            <w:tcMar>
              <w:top w:w="50" w:type="dxa"/>
              <w:left w:w="100" w:type="dxa"/>
            </w:tcMar>
            <w:vAlign w:val="center"/>
          </w:tcPr>
          <w:p w14:paraId="00FE4EFE">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4908DD7F">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56F1AAFB">
            <w:pPr>
              <w:spacing w:before="0" w:after="0"/>
              <w:ind w:left="135"/>
              <w:jc w:val="left"/>
              <w:rPr>
                <w:rFonts w:hint="default" w:ascii="Times New Roman" w:hAnsi="Times New Roman" w:cs="Times New Roman"/>
                <w:sz w:val="24"/>
                <w:szCs w:val="24"/>
              </w:rPr>
            </w:pPr>
          </w:p>
        </w:tc>
      </w:tr>
      <w:tr w14:paraId="546D58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4FBC8627">
            <w:pPr>
              <w:spacing w:before="0" w:after="0"/>
              <w:ind w:left="0"/>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4.2</w:t>
            </w:r>
          </w:p>
        </w:tc>
        <w:tc>
          <w:tcPr>
            <w:tcW w:w="4729" w:type="dxa"/>
            <w:tcMar>
              <w:top w:w="50" w:type="dxa"/>
              <w:left w:w="100" w:type="dxa"/>
            </w:tcMar>
            <w:vAlign w:val="center"/>
          </w:tcPr>
          <w:p w14:paraId="38EBF513">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Макрорегионы США</w:t>
            </w:r>
          </w:p>
        </w:tc>
        <w:tc>
          <w:tcPr>
            <w:tcW w:w="1446" w:type="dxa"/>
            <w:tcMar>
              <w:top w:w="50" w:type="dxa"/>
              <w:left w:w="100" w:type="dxa"/>
            </w:tcMar>
            <w:vAlign w:val="center"/>
          </w:tcPr>
          <w:p w14:paraId="425DCE5A">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1</w:t>
            </w:r>
          </w:p>
        </w:tc>
        <w:tc>
          <w:tcPr>
            <w:tcW w:w="1610" w:type="dxa"/>
            <w:tcMar>
              <w:top w:w="50" w:type="dxa"/>
              <w:left w:w="100" w:type="dxa"/>
            </w:tcMar>
            <w:vAlign w:val="center"/>
          </w:tcPr>
          <w:p w14:paraId="5E863976">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79CC0D54">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5A31DF6A">
            <w:pPr>
              <w:spacing w:before="0" w:after="0"/>
              <w:ind w:left="135"/>
              <w:jc w:val="left"/>
              <w:rPr>
                <w:rFonts w:hint="default" w:ascii="Times New Roman" w:hAnsi="Times New Roman" w:cs="Times New Roman"/>
                <w:sz w:val="24"/>
                <w:szCs w:val="24"/>
              </w:rPr>
            </w:pPr>
          </w:p>
        </w:tc>
      </w:tr>
      <w:tr w14:paraId="39E693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0156BD70">
            <w:pPr>
              <w:spacing w:before="0" w:after="0"/>
              <w:ind w:left="0"/>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4.3</w:t>
            </w:r>
          </w:p>
        </w:tc>
        <w:tc>
          <w:tcPr>
            <w:tcW w:w="4729" w:type="dxa"/>
            <w:tcMar>
              <w:top w:w="50" w:type="dxa"/>
              <w:left w:w="100" w:type="dxa"/>
            </w:tcMar>
            <w:vAlign w:val="center"/>
          </w:tcPr>
          <w:p w14:paraId="6A759962">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Канада</w:t>
            </w:r>
          </w:p>
        </w:tc>
        <w:tc>
          <w:tcPr>
            <w:tcW w:w="1446" w:type="dxa"/>
            <w:tcMar>
              <w:top w:w="50" w:type="dxa"/>
              <w:left w:w="100" w:type="dxa"/>
            </w:tcMar>
            <w:vAlign w:val="center"/>
          </w:tcPr>
          <w:p w14:paraId="78F2B474">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1</w:t>
            </w:r>
          </w:p>
        </w:tc>
        <w:tc>
          <w:tcPr>
            <w:tcW w:w="1610" w:type="dxa"/>
            <w:tcMar>
              <w:top w:w="50" w:type="dxa"/>
              <w:left w:w="100" w:type="dxa"/>
            </w:tcMar>
            <w:vAlign w:val="center"/>
          </w:tcPr>
          <w:p w14:paraId="42E15A4A">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0238B124">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425CAB9C">
            <w:pPr>
              <w:spacing w:before="0" w:after="0"/>
              <w:ind w:left="135"/>
              <w:jc w:val="left"/>
              <w:rPr>
                <w:rFonts w:hint="default" w:ascii="Times New Roman" w:hAnsi="Times New Roman" w:cs="Times New Roman"/>
                <w:sz w:val="24"/>
                <w:szCs w:val="24"/>
              </w:rPr>
            </w:pPr>
          </w:p>
        </w:tc>
      </w:tr>
      <w:tr w14:paraId="44F5FD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19" w:type="dxa"/>
            <w:gridSpan w:val="2"/>
            <w:tcMar>
              <w:top w:w="50" w:type="dxa"/>
              <w:left w:w="100" w:type="dxa"/>
            </w:tcMar>
            <w:vAlign w:val="center"/>
          </w:tcPr>
          <w:p w14:paraId="4A9FF3C2">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Итого по разделу</w:t>
            </w:r>
          </w:p>
        </w:tc>
        <w:tc>
          <w:tcPr>
            <w:tcW w:w="1446" w:type="dxa"/>
            <w:tcMar>
              <w:top w:w="50" w:type="dxa"/>
              <w:left w:w="100" w:type="dxa"/>
            </w:tcMar>
            <w:vAlign w:val="center"/>
          </w:tcPr>
          <w:p w14:paraId="5899283C">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3</w:t>
            </w:r>
          </w:p>
        </w:tc>
        <w:tc>
          <w:tcPr>
            <w:tcW w:w="1610" w:type="dxa"/>
            <w:tcMar>
              <w:top w:w="50" w:type="dxa"/>
              <w:left w:w="100" w:type="dxa"/>
            </w:tcMar>
            <w:vAlign w:val="center"/>
          </w:tcPr>
          <w:p w14:paraId="524B9EC8">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39FE8C9E">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0FFEE72B">
            <w:pPr>
              <w:spacing w:before="0" w:after="0"/>
              <w:ind w:left="135"/>
              <w:jc w:val="left"/>
              <w:rPr>
                <w:rFonts w:hint="default" w:ascii="Times New Roman" w:hAnsi="Times New Roman" w:cs="Times New Roman"/>
                <w:sz w:val="24"/>
                <w:szCs w:val="24"/>
              </w:rPr>
            </w:pPr>
          </w:p>
        </w:tc>
      </w:tr>
      <w:tr w14:paraId="46FE97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996" w:type="dxa"/>
            <w:gridSpan w:val="6"/>
            <w:tcMar>
              <w:top w:w="50" w:type="dxa"/>
              <w:left w:w="100" w:type="dxa"/>
            </w:tcMar>
            <w:vAlign w:val="center"/>
          </w:tcPr>
          <w:p w14:paraId="54C7EDF9">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Раздел 5. Латинская Америка</w:t>
            </w:r>
          </w:p>
        </w:tc>
      </w:tr>
      <w:tr w14:paraId="1E4C34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5B924ABD">
            <w:pPr>
              <w:spacing w:before="0" w:after="0"/>
              <w:ind w:left="0"/>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5.1</w:t>
            </w:r>
          </w:p>
        </w:tc>
        <w:tc>
          <w:tcPr>
            <w:tcW w:w="4729" w:type="dxa"/>
            <w:tcMar>
              <w:top w:w="50" w:type="dxa"/>
              <w:left w:w="100" w:type="dxa"/>
            </w:tcMar>
            <w:vAlign w:val="center"/>
          </w:tcPr>
          <w:p w14:paraId="1718EB90">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Общая характеристика Латинской Америки</w:t>
            </w:r>
          </w:p>
        </w:tc>
        <w:tc>
          <w:tcPr>
            <w:tcW w:w="1446" w:type="dxa"/>
            <w:tcMar>
              <w:top w:w="50" w:type="dxa"/>
              <w:left w:w="100" w:type="dxa"/>
            </w:tcMar>
            <w:vAlign w:val="center"/>
          </w:tcPr>
          <w:p w14:paraId="1D505906">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1</w:t>
            </w:r>
          </w:p>
        </w:tc>
        <w:tc>
          <w:tcPr>
            <w:tcW w:w="1610" w:type="dxa"/>
            <w:tcMar>
              <w:top w:w="50" w:type="dxa"/>
              <w:left w:w="100" w:type="dxa"/>
            </w:tcMar>
            <w:vAlign w:val="center"/>
          </w:tcPr>
          <w:p w14:paraId="745ACEEF">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16CAFD9D">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618A1EDE">
            <w:pPr>
              <w:spacing w:before="0" w:after="0"/>
              <w:ind w:left="135"/>
              <w:jc w:val="left"/>
              <w:rPr>
                <w:rFonts w:hint="default" w:ascii="Times New Roman" w:hAnsi="Times New Roman" w:cs="Times New Roman"/>
                <w:sz w:val="24"/>
                <w:szCs w:val="24"/>
              </w:rPr>
            </w:pPr>
          </w:p>
        </w:tc>
      </w:tr>
      <w:tr w14:paraId="6CAEA3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5D16495C">
            <w:pPr>
              <w:spacing w:before="0" w:after="0"/>
              <w:ind w:left="0"/>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5.2</w:t>
            </w:r>
          </w:p>
        </w:tc>
        <w:tc>
          <w:tcPr>
            <w:tcW w:w="4729" w:type="dxa"/>
            <w:tcMar>
              <w:top w:w="50" w:type="dxa"/>
              <w:left w:w="100" w:type="dxa"/>
            </w:tcMar>
            <w:vAlign w:val="center"/>
          </w:tcPr>
          <w:p w14:paraId="07F6C55C">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Бразилия</w:t>
            </w:r>
          </w:p>
        </w:tc>
        <w:tc>
          <w:tcPr>
            <w:tcW w:w="1446" w:type="dxa"/>
            <w:tcMar>
              <w:top w:w="50" w:type="dxa"/>
              <w:left w:w="100" w:type="dxa"/>
            </w:tcMar>
            <w:vAlign w:val="center"/>
          </w:tcPr>
          <w:p w14:paraId="7069F2F7">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1</w:t>
            </w:r>
          </w:p>
        </w:tc>
        <w:tc>
          <w:tcPr>
            <w:tcW w:w="1610" w:type="dxa"/>
            <w:tcMar>
              <w:top w:w="50" w:type="dxa"/>
              <w:left w:w="100" w:type="dxa"/>
            </w:tcMar>
            <w:vAlign w:val="center"/>
          </w:tcPr>
          <w:p w14:paraId="3468ED2B">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69B1A75D">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6E0C1CB7">
            <w:pPr>
              <w:spacing w:before="0" w:after="0"/>
              <w:ind w:left="135"/>
              <w:jc w:val="left"/>
              <w:rPr>
                <w:rFonts w:hint="default" w:ascii="Times New Roman" w:hAnsi="Times New Roman" w:cs="Times New Roman"/>
                <w:sz w:val="24"/>
                <w:szCs w:val="24"/>
              </w:rPr>
            </w:pPr>
          </w:p>
        </w:tc>
      </w:tr>
      <w:tr w14:paraId="533DBF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3D47FCCE">
            <w:pPr>
              <w:spacing w:before="0" w:after="0"/>
              <w:ind w:left="0"/>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5.3</w:t>
            </w:r>
          </w:p>
        </w:tc>
        <w:tc>
          <w:tcPr>
            <w:tcW w:w="4729" w:type="dxa"/>
            <w:tcMar>
              <w:top w:w="50" w:type="dxa"/>
              <w:left w:w="100" w:type="dxa"/>
            </w:tcMar>
            <w:vAlign w:val="center"/>
          </w:tcPr>
          <w:p w14:paraId="6A841572">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Итоговое повторение</w:t>
            </w:r>
          </w:p>
        </w:tc>
        <w:tc>
          <w:tcPr>
            <w:tcW w:w="1446" w:type="dxa"/>
            <w:tcMar>
              <w:top w:w="50" w:type="dxa"/>
              <w:left w:w="100" w:type="dxa"/>
            </w:tcMar>
            <w:vAlign w:val="center"/>
          </w:tcPr>
          <w:p w14:paraId="5F30B7F7">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1</w:t>
            </w:r>
          </w:p>
        </w:tc>
        <w:tc>
          <w:tcPr>
            <w:tcW w:w="1610" w:type="dxa"/>
            <w:tcMar>
              <w:top w:w="50" w:type="dxa"/>
              <w:left w:w="100" w:type="dxa"/>
            </w:tcMar>
            <w:vAlign w:val="center"/>
          </w:tcPr>
          <w:p w14:paraId="5D59F6FB">
            <w:pPr>
              <w:spacing w:before="0" w:after="0" w:line="276" w:lineRule="auto"/>
              <w:ind w:left="135"/>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t>1</w:t>
            </w:r>
          </w:p>
        </w:tc>
        <w:tc>
          <w:tcPr>
            <w:tcW w:w="1705" w:type="dxa"/>
            <w:tcMar>
              <w:top w:w="50" w:type="dxa"/>
              <w:left w:w="100" w:type="dxa"/>
            </w:tcMar>
            <w:vAlign w:val="center"/>
          </w:tcPr>
          <w:p w14:paraId="67B5C3F8">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0860B472">
            <w:pPr>
              <w:spacing w:before="0" w:after="0"/>
              <w:ind w:left="135"/>
              <w:jc w:val="left"/>
              <w:rPr>
                <w:rFonts w:hint="default" w:ascii="Times New Roman" w:hAnsi="Times New Roman" w:cs="Times New Roman"/>
                <w:sz w:val="24"/>
                <w:szCs w:val="24"/>
              </w:rPr>
            </w:pPr>
          </w:p>
        </w:tc>
      </w:tr>
      <w:tr w14:paraId="4E8BE4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19" w:type="dxa"/>
            <w:gridSpan w:val="2"/>
            <w:tcMar>
              <w:top w:w="50" w:type="dxa"/>
              <w:left w:w="100" w:type="dxa"/>
            </w:tcMar>
            <w:vAlign w:val="center"/>
          </w:tcPr>
          <w:p w14:paraId="29944BCD">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Итого по разделу</w:t>
            </w:r>
          </w:p>
        </w:tc>
        <w:tc>
          <w:tcPr>
            <w:tcW w:w="1446" w:type="dxa"/>
            <w:tcMar>
              <w:top w:w="50" w:type="dxa"/>
              <w:left w:w="100" w:type="dxa"/>
            </w:tcMar>
            <w:vAlign w:val="center"/>
          </w:tcPr>
          <w:p w14:paraId="62177328">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3</w:t>
            </w:r>
          </w:p>
        </w:tc>
        <w:tc>
          <w:tcPr>
            <w:tcW w:w="1610" w:type="dxa"/>
            <w:tcMar>
              <w:top w:w="50" w:type="dxa"/>
              <w:left w:w="100" w:type="dxa"/>
            </w:tcMar>
            <w:vAlign w:val="center"/>
          </w:tcPr>
          <w:p w14:paraId="5F80CC71">
            <w:pPr>
              <w:spacing w:before="0" w:after="0" w:line="276" w:lineRule="auto"/>
              <w:ind w:left="135"/>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t>1</w:t>
            </w:r>
          </w:p>
        </w:tc>
        <w:tc>
          <w:tcPr>
            <w:tcW w:w="1705" w:type="dxa"/>
            <w:tcMar>
              <w:top w:w="50" w:type="dxa"/>
              <w:left w:w="100" w:type="dxa"/>
            </w:tcMar>
            <w:vAlign w:val="center"/>
          </w:tcPr>
          <w:p w14:paraId="38E14C89">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30BEA02D">
            <w:pPr>
              <w:spacing w:before="0" w:after="0"/>
              <w:ind w:left="135"/>
              <w:jc w:val="left"/>
              <w:rPr>
                <w:rFonts w:hint="default" w:ascii="Times New Roman" w:hAnsi="Times New Roman" w:cs="Times New Roman"/>
                <w:sz w:val="24"/>
                <w:szCs w:val="24"/>
              </w:rPr>
            </w:pPr>
          </w:p>
        </w:tc>
      </w:tr>
      <w:tr w14:paraId="1340CF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996" w:type="dxa"/>
            <w:gridSpan w:val="6"/>
            <w:tcMar>
              <w:top w:w="50" w:type="dxa"/>
              <w:left w:w="100" w:type="dxa"/>
            </w:tcMar>
            <w:vAlign w:val="center"/>
          </w:tcPr>
          <w:p w14:paraId="3CE4B176">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Раздел 6. Россия в современном мире</w:t>
            </w:r>
          </w:p>
        </w:tc>
      </w:tr>
      <w:tr w14:paraId="2A48C9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16BBB91F">
            <w:pPr>
              <w:spacing w:before="0" w:after="0"/>
              <w:ind w:left="0"/>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6.1</w:t>
            </w:r>
          </w:p>
        </w:tc>
        <w:tc>
          <w:tcPr>
            <w:tcW w:w="4729" w:type="dxa"/>
            <w:tcMar>
              <w:top w:w="50" w:type="dxa"/>
              <w:left w:w="100" w:type="dxa"/>
            </w:tcMar>
            <w:vAlign w:val="center"/>
          </w:tcPr>
          <w:p w14:paraId="095D85D9">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Место России в мировой политике, в мировом природнно-ресурсном и людском потенциале</w:t>
            </w:r>
          </w:p>
        </w:tc>
        <w:tc>
          <w:tcPr>
            <w:tcW w:w="1446" w:type="dxa"/>
            <w:tcMar>
              <w:top w:w="50" w:type="dxa"/>
              <w:left w:w="100" w:type="dxa"/>
            </w:tcMar>
            <w:vAlign w:val="center"/>
          </w:tcPr>
          <w:p w14:paraId="047AA207">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2</w:t>
            </w:r>
          </w:p>
        </w:tc>
        <w:tc>
          <w:tcPr>
            <w:tcW w:w="1610" w:type="dxa"/>
            <w:tcMar>
              <w:top w:w="50" w:type="dxa"/>
              <w:left w:w="100" w:type="dxa"/>
            </w:tcMar>
            <w:vAlign w:val="center"/>
          </w:tcPr>
          <w:p w14:paraId="69B5EF1E">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4660CDCA">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184429B5">
            <w:pPr>
              <w:spacing w:before="0" w:after="0"/>
              <w:ind w:left="135"/>
              <w:jc w:val="left"/>
              <w:rPr>
                <w:rFonts w:hint="default" w:ascii="Times New Roman" w:hAnsi="Times New Roman" w:cs="Times New Roman"/>
                <w:sz w:val="24"/>
                <w:szCs w:val="24"/>
              </w:rPr>
            </w:pPr>
          </w:p>
        </w:tc>
      </w:tr>
      <w:tr w14:paraId="7712E9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431C4A35">
            <w:pPr>
              <w:spacing w:before="0" w:after="0"/>
              <w:ind w:left="0"/>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6.2</w:t>
            </w:r>
          </w:p>
        </w:tc>
        <w:tc>
          <w:tcPr>
            <w:tcW w:w="4729" w:type="dxa"/>
            <w:tcMar>
              <w:top w:w="50" w:type="dxa"/>
              <w:left w:w="100" w:type="dxa"/>
            </w:tcMar>
            <w:vAlign w:val="center"/>
          </w:tcPr>
          <w:p w14:paraId="350B00EB">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Место России в мировом хозяйстве</w:t>
            </w:r>
          </w:p>
        </w:tc>
        <w:tc>
          <w:tcPr>
            <w:tcW w:w="1446" w:type="dxa"/>
            <w:tcMar>
              <w:top w:w="50" w:type="dxa"/>
              <w:left w:w="100" w:type="dxa"/>
            </w:tcMar>
            <w:vAlign w:val="center"/>
          </w:tcPr>
          <w:p w14:paraId="52FF5462">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2</w:t>
            </w:r>
          </w:p>
        </w:tc>
        <w:tc>
          <w:tcPr>
            <w:tcW w:w="1610" w:type="dxa"/>
            <w:tcMar>
              <w:top w:w="50" w:type="dxa"/>
              <w:left w:w="100" w:type="dxa"/>
            </w:tcMar>
            <w:vAlign w:val="center"/>
          </w:tcPr>
          <w:p w14:paraId="06CE64F7">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59D9C752">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5E95D2AF">
            <w:pPr>
              <w:spacing w:before="0" w:after="0"/>
              <w:ind w:left="135"/>
              <w:jc w:val="left"/>
              <w:rPr>
                <w:rFonts w:hint="default" w:ascii="Times New Roman" w:hAnsi="Times New Roman" w:cs="Times New Roman"/>
                <w:sz w:val="24"/>
                <w:szCs w:val="24"/>
              </w:rPr>
            </w:pPr>
          </w:p>
        </w:tc>
      </w:tr>
      <w:tr w14:paraId="79A102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2D543789">
            <w:pPr>
              <w:spacing w:before="0" w:after="0"/>
              <w:ind w:left="0"/>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6.3</w:t>
            </w:r>
          </w:p>
        </w:tc>
        <w:tc>
          <w:tcPr>
            <w:tcW w:w="4729" w:type="dxa"/>
            <w:tcMar>
              <w:top w:w="50" w:type="dxa"/>
              <w:left w:w="100" w:type="dxa"/>
            </w:tcMar>
            <w:vAlign w:val="center"/>
          </w:tcPr>
          <w:p w14:paraId="564AE110">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Итоговое повторение</w:t>
            </w:r>
          </w:p>
        </w:tc>
        <w:tc>
          <w:tcPr>
            <w:tcW w:w="1446" w:type="dxa"/>
            <w:tcMar>
              <w:top w:w="50" w:type="dxa"/>
              <w:left w:w="100" w:type="dxa"/>
            </w:tcMar>
            <w:vAlign w:val="center"/>
          </w:tcPr>
          <w:p w14:paraId="014D9EFF">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1</w:t>
            </w:r>
          </w:p>
        </w:tc>
        <w:tc>
          <w:tcPr>
            <w:tcW w:w="1610" w:type="dxa"/>
            <w:tcMar>
              <w:top w:w="50" w:type="dxa"/>
              <w:left w:w="100" w:type="dxa"/>
            </w:tcMar>
            <w:vAlign w:val="center"/>
          </w:tcPr>
          <w:p w14:paraId="2F1E75DC">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1B2B838F">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02AD2F02">
            <w:pPr>
              <w:spacing w:before="0" w:after="0"/>
              <w:ind w:left="135"/>
              <w:jc w:val="left"/>
              <w:rPr>
                <w:rFonts w:hint="default" w:ascii="Times New Roman" w:hAnsi="Times New Roman" w:cs="Times New Roman"/>
                <w:sz w:val="24"/>
                <w:szCs w:val="24"/>
              </w:rPr>
            </w:pPr>
          </w:p>
        </w:tc>
      </w:tr>
      <w:tr w14:paraId="406177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719" w:type="dxa"/>
            <w:gridSpan w:val="2"/>
            <w:tcMar>
              <w:top w:w="50" w:type="dxa"/>
              <w:left w:w="100" w:type="dxa"/>
            </w:tcMar>
            <w:vAlign w:val="center"/>
          </w:tcPr>
          <w:p w14:paraId="1EB0575E">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Итого по разделу</w:t>
            </w:r>
          </w:p>
        </w:tc>
        <w:tc>
          <w:tcPr>
            <w:tcW w:w="1446" w:type="dxa"/>
            <w:tcMar>
              <w:top w:w="50" w:type="dxa"/>
              <w:left w:w="100" w:type="dxa"/>
            </w:tcMar>
            <w:vAlign w:val="center"/>
          </w:tcPr>
          <w:p w14:paraId="78BBE2D8">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5</w:t>
            </w:r>
          </w:p>
        </w:tc>
        <w:tc>
          <w:tcPr>
            <w:tcW w:w="1610" w:type="dxa"/>
            <w:tcMar>
              <w:top w:w="50" w:type="dxa"/>
              <w:left w:w="100" w:type="dxa"/>
            </w:tcMar>
            <w:vAlign w:val="center"/>
          </w:tcPr>
          <w:p w14:paraId="5C965338">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43006F49">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1FA80A8E">
            <w:pPr>
              <w:spacing w:before="0" w:after="0"/>
              <w:ind w:left="135"/>
              <w:jc w:val="left"/>
              <w:rPr>
                <w:rFonts w:hint="default" w:ascii="Times New Roman" w:hAnsi="Times New Roman" w:cs="Times New Roman"/>
                <w:sz w:val="24"/>
                <w:szCs w:val="24"/>
              </w:rPr>
            </w:pPr>
          </w:p>
        </w:tc>
      </w:tr>
      <w:tr w14:paraId="306A0F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996" w:type="dxa"/>
            <w:gridSpan w:val="6"/>
            <w:tcMar>
              <w:top w:w="50" w:type="dxa"/>
              <w:left w:w="100" w:type="dxa"/>
            </w:tcMar>
            <w:vAlign w:val="center"/>
          </w:tcPr>
          <w:p w14:paraId="62C19DE2">
            <w:pPr>
              <w:spacing w:before="0" w:after="0"/>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3. ГЛОБАЛЬНЫЕ ПРОБЛЕМЫ ЧЕЛОВЕЧЕСТВА (обобщение знаний)</w:t>
            </w:r>
          </w:p>
        </w:tc>
      </w:tr>
      <w:tr w14:paraId="5B9638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996" w:type="dxa"/>
            <w:gridSpan w:val="6"/>
            <w:tcMar>
              <w:top w:w="50" w:type="dxa"/>
              <w:left w:w="100" w:type="dxa"/>
            </w:tcMar>
            <w:vAlign w:val="center"/>
          </w:tcPr>
          <w:p w14:paraId="6793AEEF">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Раздел 7. Глобальные проблемы человечества</w:t>
            </w:r>
          </w:p>
        </w:tc>
      </w:tr>
      <w:tr w14:paraId="677CA2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19DB5DE8">
            <w:pPr>
              <w:spacing w:before="0" w:after="0"/>
              <w:ind w:left="0"/>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7.1</w:t>
            </w:r>
          </w:p>
        </w:tc>
        <w:tc>
          <w:tcPr>
            <w:tcW w:w="4729" w:type="dxa"/>
            <w:tcMar>
              <w:top w:w="50" w:type="dxa"/>
              <w:left w:w="100" w:type="dxa"/>
            </w:tcMar>
            <w:vAlign w:val="center"/>
          </w:tcPr>
          <w:p w14:paraId="4B505F94">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sz w:val="24"/>
                <w:szCs w:val="24"/>
                <w:lang w:val="ru-RU"/>
              </w:rPr>
              <w:t>Глобальные проблемы человечества</w:t>
            </w:r>
          </w:p>
        </w:tc>
        <w:tc>
          <w:tcPr>
            <w:tcW w:w="1446" w:type="dxa"/>
            <w:tcMar>
              <w:top w:w="50" w:type="dxa"/>
              <w:left w:w="100" w:type="dxa"/>
            </w:tcMar>
            <w:vAlign w:val="center"/>
          </w:tcPr>
          <w:p w14:paraId="45C86730">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2</w:t>
            </w:r>
          </w:p>
        </w:tc>
        <w:tc>
          <w:tcPr>
            <w:tcW w:w="1610" w:type="dxa"/>
            <w:tcMar>
              <w:top w:w="50" w:type="dxa"/>
              <w:left w:w="100" w:type="dxa"/>
            </w:tcMar>
            <w:vAlign w:val="center"/>
          </w:tcPr>
          <w:p w14:paraId="32512B0C">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6C6C5BA8">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6C37EDE9">
            <w:pPr>
              <w:spacing w:before="0" w:after="0"/>
              <w:ind w:left="135"/>
              <w:jc w:val="left"/>
              <w:rPr>
                <w:rFonts w:hint="default" w:ascii="Times New Roman" w:hAnsi="Times New Roman" w:cs="Times New Roman"/>
                <w:sz w:val="24"/>
                <w:szCs w:val="24"/>
              </w:rPr>
            </w:pPr>
          </w:p>
        </w:tc>
      </w:tr>
      <w:tr w14:paraId="3E183E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90" w:type="dxa"/>
            <w:tcMar>
              <w:top w:w="50" w:type="dxa"/>
              <w:left w:w="100" w:type="dxa"/>
            </w:tcMar>
            <w:vAlign w:val="center"/>
          </w:tcPr>
          <w:p w14:paraId="7E596A4C">
            <w:pPr>
              <w:spacing w:before="0" w:after="0"/>
              <w:ind w:left="0"/>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7.2</w:t>
            </w:r>
          </w:p>
        </w:tc>
        <w:tc>
          <w:tcPr>
            <w:tcW w:w="4729" w:type="dxa"/>
            <w:tcMar>
              <w:top w:w="50" w:type="dxa"/>
              <w:left w:w="100" w:type="dxa"/>
            </w:tcMar>
            <w:vAlign w:val="center"/>
          </w:tcPr>
          <w:p w14:paraId="62063835">
            <w:pPr>
              <w:spacing w:before="0" w:after="0"/>
              <w:ind w:left="135"/>
              <w:jc w:val="left"/>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Стратегия устойчивого развития</w:t>
            </w:r>
          </w:p>
        </w:tc>
        <w:tc>
          <w:tcPr>
            <w:tcW w:w="1446" w:type="dxa"/>
            <w:tcMar>
              <w:top w:w="50" w:type="dxa"/>
              <w:left w:w="100" w:type="dxa"/>
            </w:tcMar>
            <w:vAlign w:val="center"/>
          </w:tcPr>
          <w:p w14:paraId="4A84B347">
            <w:pPr>
              <w:spacing w:before="0" w:after="0" w:line="276" w:lineRule="auto"/>
              <w:ind w:left="135"/>
              <w:jc w:val="center"/>
              <w:rPr>
                <w:rFonts w:hint="default" w:ascii="Times New Roman" w:hAnsi="Times New Roman" w:cs="Times New Roman"/>
                <w:b w:val="0"/>
                <w:i w:val="0"/>
                <w:color w:val="000000"/>
                <w:sz w:val="24"/>
                <w:szCs w:val="24"/>
                <w:lang w:val="ru-RU"/>
              </w:rPr>
            </w:pPr>
            <w:r>
              <w:rPr>
                <w:rFonts w:hint="default" w:ascii="Times New Roman" w:hAnsi="Times New Roman" w:cs="Times New Roman"/>
                <w:b w:val="0"/>
                <w:i w:val="0"/>
                <w:color w:val="000000"/>
                <w:sz w:val="24"/>
                <w:szCs w:val="24"/>
                <w:lang w:val="ru-RU"/>
              </w:rPr>
              <w:t>1</w:t>
            </w:r>
          </w:p>
        </w:tc>
        <w:tc>
          <w:tcPr>
            <w:tcW w:w="1610" w:type="dxa"/>
            <w:tcMar>
              <w:top w:w="50" w:type="dxa"/>
              <w:left w:w="100" w:type="dxa"/>
            </w:tcMar>
            <w:vAlign w:val="center"/>
          </w:tcPr>
          <w:p w14:paraId="298EFC68">
            <w:pPr>
              <w:spacing w:before="0" w:after="0" w:line="276" w:lineRule="auto"/>
              <w:ind w:left="135"/>
              <w:jc w:val="center"/>
              <w:rPr>
                <w:rFonts w:hint="default" w:ascii="Times New Roman" w:hAnsi="Times New Roman" w:cs="Times New Roman"/>
                <w:sz w:val="24"/>
                <w:szCs w:val="24"/>
              </w:rPr>
            </w:pPr>
          </w:p>
        </w:tc>
        <w:tc>
          <w:tcPr>
            <w:tcW w:w="1705" w:type="dxa"/>
            <w:tcMar>
              <w:top w:w="50" w:type="dxa"/>
              <w:left w:w="100" w:type="dxa"/>
            </w:tcMar>
            <w:vAlign w:val="center"/>
          </w:tcPr>
          <w:p w14:paraId="6F5AD487">
            <w:pPr>
              <w:spacing w:before="0" w:after="0" w:line="276" w:lineRule="auto"/>
              <w:ind w:left="135"/>
              <w:jc w:val="center"/>
              <w:rPr>
                <w:rFonts w:hint="default" w:ascii="Times New Roman" w:hAnsi="Times New Roman" w:cs="Times New Roman"/>
                <w:b w:val="0"/>
                <w:i w:val="0"/>
                <w:color w:val="000000"/>
                <w:sz w:val="24"/>
                <w:szCs w:val="24"/>
              </w:rPr>
            </w:pPr>
          </w:p>
        </w:tc>
        <w:tc>
          <w:tcPr>
            <w:tcW w:w="2516" w:type="dxa"/>
            <w:tcMar>
              <w:top w:w="50" w:type="dxa"/>
              <w:left w:w="100" w:type="dxa"/>
            </w:tcMar>
            <w:vAlign w:val="center"/>
          </w:tcPr>
          <w:p w14:paraId="4ABBFDCA">
            <w:pPr>
              <w:spacing w:before="0" w:after="0"/>
              <w:ind w:left="135"/>
              <w:jc w:val="left"/>
              <w:rPr>
                <w:rFonts w:hint="default" w:ascii="Times New Roman" w:hAnsi="Times New Roman" w:cs="Times New Roman"/>
                <w:sz w:val="24"/>
                <w:szCs w:val="24"/>
              </w:rPr>
            </w:pPr>
          </w:p>
        </w:tc>
      </w:tr>
      <w:tr w14:paraId="61CBB2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13B3DE5">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Итого по разделу</w:t>
            </w:r>
          </w:p>
        </w:tc>
        <w:tc>
          <w:tcPr>
            <w:tcW w:w="1446" w:type="dxa"/>
            <w:tcMar>
              <w:top w:w="50" w:type="dxa"/>
              <w:left w:w="100" w:type="dxa"/>
            </w:tcMar>
            <w:vAlign w:val="center"/>
          </w:tcPr>
          <w:p w14:paraId="509CD010">
            <w:pPr>
              <w:spacing w:before="0" w:after="0" w:line="276" w:lineRule="auto"/>
              <w:ind w:left="135"/>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t>3</w:t>
            </w:r>
          </w:p>
        </w:tc>
        <w:tc>
          <w:tcPr>
            <w:tcW w:w="5831" w:type="dxa"/>
            <w:gridSpan w:val="3"/>
            <w:tcMar>
              <w:top w:w="50" w:type="dxa"/>
              <w:left w:w="100" w:type="dxa"/>
            </w:tcMar>
            <w:vAlign w:val="center"/>
          </w:tcPr>
          <w:p w14:paraId="1C4E0CEE">
            <w:pPr>
              <w:jc w:val="left"/>
              <w:rPr>
                <w:rFonts w:hint="default" w:ascii="Times New Roman" w:hAnsi="Times New Roman" w:cs="Times New Roman"/>
                <w:sz w:val="24"/>
                <w:szCs w:val="24"/>
              </w:rPr>
            </w:pPr>
          </w:p>
        </w:tc>
      </w:tr>
      <w:tr w14:paraId="5AF708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FA8809E">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lang w:val="ru-RU"/>
              </w:rPr>
              <w:t>Итоговое обобщение</w:t>
            </w:r>
          </w:p>
        </w:tc>
        <w:tc>
          <w:tcPr>
            <w:tcW w:w="1446" w:type="dxa"/>
            <w:tcMar>
              <w:top w:w="50" w:type="dxa"/>
              <w:left w:w="100" w:type="dxa"/>
            </w:tcMar>
            <w:vAlign w:val="center"/>
          </w:tcPr>
          <w:p w14:paraId="6E30517C">
            <w:pPr>
              <w:spacing w:before="0" w:after="0" w:line="276" w:lineRule="auto"/>
              <w:ind w:left="135"/>
              <w:jc w:val="center"/>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lang w:val="ru-RU"/>
              </w:rPr>
              <w:t>4</w:t>
            </w:r>
          </w:p>
        </w:tc>
        <w:tc>
          <w:tcPr>
            <w:tcW w:w="1610" w:type="dxa"/>
            <w:tcMar>
              <w:top w:w="50" w:type="dxa"/>
              <w:left w:w="100" w:type="dxa"/>
            </w:tcMar>
            <w:vAlign w:val="center"/>
          </w:tcPr>
          <w:p w14:paraId="74F1FA32">
            <w:pPr>
              <w:spacing w:before="0" w:after="0" w:line="276" w:lineRule="auto"/>
              <w:ind w:left="135"/>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t>1</w:t>
            </w:r>
          </w:p>
        </w:tc>
        <w:tc>
          <w:tcPr>
            <w:tcW w:w="1705" w:type="dxa"/>
            <w:tcMar>
              <w:top w:w="50" w:type="dxa"/>
              <w:left w:w="100" w:type="dxa"/>
            </w:tcMar>
            <w:vAlign w:val="center"/>
          </w:tcPr>
          <w:p w14:paraId="64D37421">
            <w:pPr>
              <w:spacing w:before="0" w:after="0" w:line="276" w:lineRule="auto"/>
              <w:ind w:left="135"/>
              <w:jc w:val="center"/>
              <w:rPr>
                <w:rFonts w:hint="default" w:ascii="Times New Roman" w:hAnsi="Times New Roman" w:cs="Times New Roman"/>
                <w:sz w:val="24"/>
                <w:szCs w:val="24"/>
              </w:rPr>
            </w:pPr>
          </w:p>
        </w:tc>
        <w:tc>
          <w:tcPr>
            <w:tcW w:w="2516" w:type="dxa"/>
            <w:tcMar>
              <w:top w:w="50" w:type="dxa"/>
              <w:left w:w="100" w:type="dxa"/>
            </w:tcMar>
            <w:vAlign w:val="center"/>
          </w:tcPr>
          <w:p w14:paraId="2EE8B43C">
            <w:pPr>
              <w:spacing w:before="0" w:after="0"/>
              <w:ind w:left="135"/>
              <w:jc w:val="left"/>
              <w:rPr>
                <w:rFonts w:hint="default" w:ascii="Times New Roman" w:hAnsi="Times New Roman" w:cs="Times New Roman"/>
                <w:sz w:val="24"/>
                <w:szCs w:val="24"/>
              </w:rPr>
            </w:pPr>
          </w:p>
        </w:tc>
      </w:tr>
      <w:tr w14:paraId="3A623E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B370823">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ОБЩЕЕ КОЛИЧЕСТВО ЧАСОВ ПО ПРОГРАММЕ</w:t>
            </w:r>
          </w:p>
        </w:tc>
        <w:tc>
          <w:tcPr>
            <w:tcW w:w="1446" w:type="dxa"/>
            <w:tcMar>
              <w:top w:w="50" w:type="dxa"/>
              <w:left w:w="100" w:type="dxa"/>
            </w:tcMar>
            <w:vAlign w:val="center"/>
          </w:tcPr>
          <w:p w14:paraId="45F4A017">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lang w:val="ru-RU"/>
              </w:rPr>
              <w:t>32</w:t>
            </w:r>
            <w:r>
              <w:rPr>
                <w:rFonts w:hint="default" w:ascii="Times New Roman" w:hAnsi="Times New Roman" w:cs="Times New Roman"/>
                <w:b w:val="0"/>
                <w:i w:val="0"/>
                <w:color w:val="000000"/>
                <w:sz w:val="24"/>
                <w:szCs w:val="24"/>
              </w:rPr>
              <w:t xml:space="preserve"> </w:t>
            </w:r>
          </w:p>
        </w:tc>
        <w:tc>
          <w:tcPr>
            <w:tcW w:w="1610" w:type="dxa"/>
            <w:tcMar>
              <w:top w:w="50" w:type="dxa"/>
              <w:left w:w="100" w:type="dxa"/>
            </w:tcMar>
            <w:vAlign w:val="center"/>
          </w:tcPr>
          <w:p w14:paraId="41E59EE0">
            <w:pPr>
              <w:spacing w:before="0" w:after="0" w:line="276" w:lineRule="auto"/>
              <w:ind w:left="135"/>
              <w:jc w:val="center"/>
              <w:rPr>
                <w:rFonts w:hint="default" w:ascii="Times New Roman" w:hAnsi="Times New Roman" w:cs="Times New Roman"/>
                <w:sz w:val="24"/>
                <w:szCs w:val="24"/>
                <w:lang w:val="ru-RU"/>
              </w:rPr>
            </w:pPr>
            <w:r>
              <w:rPr>
                <w:rFonts w:hint="default" w:ascii="Times New Roman" w:hAnsi="Times New Roman" w:cs="Times New Roman"/>
                <w:b w:val="0"/>
                <w:i w:val="0"/>
                <w:color w:val="000000"/>
                <w:sz w:val="24"/>
                <w:szCs w:val="24"/>
              </w:rPr>
              <w:t xml:space="preserve"> </w:t>
            </w:r>
            <w:r>
              <w:rPr>
                <w:rFonts w:hint="default" w:ascii="Times New Roman" w:hAnsi="Times New Roman" w:cs="Times New Roman"/>
                <w:b w:val="0"/>
                <w:i w:val="0"/>
                <w:color w:val="000000"/>
                <w:sz w:val="24"/>
                <w:szCs w:val="24"/>
                <w:lang w:val="ru-RU"/>
              </w:rPr>
              <w:t>5</w:t>
            </w:r>
          </w:p>
        </w:tc>
        <w:tc>
          <w:tcPr>
            <w:tcW w:w="1705" w:type="dxa"/>
            <w:tcMar>
              <w:top w:w="50" w:type="dxa"/>
              <w:left w:w="100" w:type="dxa"/>
            </w:tcMar>
            <w:vAlign w:val="center"/>
          </w:tcPr>
          <w:p w14:paraId="7FF41DFF">
            <w:pPr>
              <w:spacing w:before="0" w:after="0" w:line="276" w:lineRule="auto"/>
              <w:ind w:left="135"/>
              <w:jc w:val="center"/>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 xml:space="preserve"> </w:t>
            </w:r>
          </w:p>
        </w:tc>
        <w:tc>
          <w:tcPr>
            <w:tcW w:w="2516" w:type="dxa"/>
            <w:tcMar>
              <w:top w:w="50" w:type="dxa"/>
              <w:left w:w="100" w:type="dxa"/>
            </w:tcMar>
            <w:vAlign w:val="center"/>
          </w:tcPr>
          <w:p w14:paraId="73A55D19">
            <w:pPr>
              <w:jc w:val="left"/>
              <w:rPr>
                <w:rFonts w:hint="default" w:ascii="Times New Roman" w:hAnsi="Times New Roman" w:cs="Times New Roman"/>
                <w:sz w:val="24"/>
                <w:szCs w:val="24"/>
              </w:rPr>
            </w:pPr>
          </w:p>
        </w:tc>
      </w:tr>
    </w:tbl>
    <w:p w14:paraId="5D2DCEC0">
      <w:pPr>
        <w:sectPr>
          <w:pgSz w:w="16383" w:h="11906" w:orient="landscape"/>
          <w:cols w:space="720" w:num="1"/>
        </w:sectPr>
      </w:pPr>
      <w:bookmarkStart w:id="13" w:name="block-83500122"/>
    </w:p>
    <w:bookmarkEnd w:id="12"/>
    <w:bookmarkEnd w:id="13"/>
    <w:p w14:paraId="556E5806">
      <w:pPr>
        <w:spacing w:before="0" w:after="0"/>
        <w:jc w:val="left"/>
      </w:pPr>
      <w:bookmarkStart w:id="14" w:name="block-83500121"/>
      <w:r>
        <w:rPr>
          <w:rFonts w:ascii="Times New Roman" w:hAnsi="Times New Roman"/>
          <w:b/>
          <w:i w:val="0"/>
          <w:color w:val="000000"/>
          <w:sz w:val="28"/>
        </w:rPr>
        <w:t xml:space="preserve"> ПОУРОЧНОЕ ПЛАНИРОВАНИЕ </w:t>
      </w:r>
    </w:p>
    <w:p w14:paraId="3878D133">
      <w:pPr>
        <w:spacing w:before="0" w:after="0"/>
        <w:ind w:left="120"/>
        <w:jc w:val="left"/>
      </w:pPr>
      <w:r>
        <w:rPr>
          <w:rFonts w:ascii="Times New Roman" w:hAnsi="Times New Roman"/>
          <w:b/>
          <w:i w:val="0"/>
          <w:color w:val="000000"/>
          <w:sz w:val="28"/>
        </w:rPr>
        <w:t xml:space="preserve"> 10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7"/>
        <w:gridCol w:w="5608"/>
        <w:gridCol w:w="1162"/>
        <w:gridCol w:w="1446"/>
        <w:gridCol w:w="1484"/>
        <w:gridCol w:w="1831"/>
      </w:tblGrid>
      <w:tr w14:paraId="1BEC02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71" w:hRule="atLeast"/>
          <w:tblCellSpacing w:w="0" w:type="dxa"/>
        </w:trPr>
        <w:tc>
          <w:tcPr>
            <w:tcW w:w="1007" w:type="dxa"/>
            <w:vMerge w:val="restart"/>
            <w:tcMar>
              <w:top w:w="50" w:type="dxa"/>
              <w:left w:w="100" w:type="dxa"/>
            </w:tcMar>
            <w:vAlign w:val="center"/>
          </w:tcPr>
          <w:p w14:paraId="0DCF9B4A">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cs="Times New Roman"/>
                <w:b/>
                <w:i w:val="0"/>
                <w:iCs w:val="0"/>
                <w:color w:val="auto"/>
                <w:sz w:val="24"/>
                <w:szCs w:val="24"/>
              </w:rPr>
              <w:t xml:space="preserve">№ п/п </w:t>
            </w:r>
          </w:p>
          <w:p w14:paraId="278B3739">
            <w:pPr>
              <w:spacing w:before="0" w:after="0"/>
              <w:ind w:left="135"/>
              <w:jc w:val="left"/>
              <w:rPr>
                <w:rFonts w:hint="default" w:ascii="Times New Roman" w:hAnsi="Times New Roman" w:cs="Times New Roman"/>
                <w:i w:val="0"/>
                <w:iCs w:val="0"/>
                <w:color w:val="auto"/>
                <w:sz w:val="24"/>
                <w:szCs w:val="24"/>
              </w:rPr>
            </w:pPr>
          </w:p>
        </w:tc>
        <w:tc>
          <w:tcPr>
            <w:tcW w:w="5608" w:type="dxa"/>
            <w:vMerge w:val="restart"/>
            <w:tcMar>
              <w:top w:w="50" w:type="dxa"/>
              <w:left w:w="100" w:type="dxa"/>
            </w:tcMar>
            <w:vAlign w:val="center"/>
          </w:tcPr>
          <w:p w14:paraId="30A31924">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cs="Times New Roman"/>
                <w:b/>
                <w:i w:val="0"/>
                <w:iCs w:val="0"/>
                <w:color w:val="auto"/>
                <w:sz w:val="24"/>
                <w:szCs w:val="24"/>
              </w:rPr>
              <w:t xml:space="preserve">Тема урока </w:t>
            </w:r>
          </w:p>
          <w:p w14:paraId="36AD3138">
            <w:pPr>
              <w:spacing w:before="0" w:after="0"/>
              <w:ind w:left="135"/>
              <w:jc w:val="left"/>
              <w:rPr>
                <w:rFonts w:hint="default" w:ascii="Times New Roman" w:hAnsi="Times New Roman" w:cs="Times New Roman"/>
                <w:i w:val="0"/>
                <w:iCs w:val="0"/>
                <w:color w:val="auto"/>
                <w:sz w:val="24"/>
                <w:szCs w:val="24"/>
              </w:rPr>
            </w:pPr>
          </w:p>
        </w:tc>
        <w:tc>
          <w:tcPr>
            <w:tcW w:w="4092" w:type="dxa"/>
            <w:gridSpan w:val="3"/>
            <w:tcMar>
              <w:top w:w="50" w:type="dxa"/>
              <w:left w:w="100" w:type="dxa"/>
            </w:tcMar>
            <w:vAlign w:val="center"/>
          </w:tcPr>
          <w:p w14:paraId="71FCBF9A">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i w:val="0"/>
                <w:iCs w:val="0"/>
                <w:color w:val="auto"/>
                <w:sz w:val="24"/>
                <w:szCs w:val="24"/>
              </w:rPr>
              <w:t>Количество часов</w:t>
            </w:r>
          </w:p>
        </w:tc>
        <w:tc>
          <w:tcPr>
            <w:tcW w:w="1831" w:type="dxa"/>
            <w:vMerge w:val="restart"/>
            <w:tcMar>
              <w:top w:w="50" w:type="dxa"/>
              <w:left w:w="100" w:type="dxa"/>
            </w:tcMar>
            <w:vAlign w:val="center"/>
          </w:tcPr>
          <w:p w14:paraId="62BAB05D">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cs="Times New Roman"/>
                <w:b/>
                <w:i w:val="0"/>
                <w:iCs w:val="0"/>
                <w:color w:val="auto"/>
                <w:sz w:val="24"/>
                <w:szCs w:val="24"/>
              </w:rPr>
              <w:t xml:space="preserve">Дата изучения </w:t>
            </w:r>
          </w:p>
          <w:p w14:paraId="0E95F19B">
            <w:pPr>
              <w:spacing w:before="0" w:after="0"/>
              <w:ind w:left="135"/>
              <w:jc w:val="left"/>
              <w:rPr>
                <w:rFonts w:hint="default" w:ascii="Times New Roman" w:hAnsi="Times New Roman" w:cs="Times New Roman"/>
                <w:i w:val="0"/>
                <w:iCs w:val="0"/>
                <w:color w:val="auto"/>
                <w:sz w:val="24"/>
                <w:szCs w:val="24"/>
              </w:rPr>
            </w:pPr>
          </w:p>
        </w:tc>
      </w:tr>
      <w:tr w14:paraId="29AA67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91" w:hRule="atLeast"/>
          <w:tblCellSpacing w:w="0" w:type="dxa"/>
        </w:trPr>
        <w:tc>
          <w:tcPr>
            <w:tcW w:w="0" w:type="auto"/>
            <w:vMerge w:val="continue"/>
            <w:tcBorders>
              <w:top w:val="nil"/>
            </w:tcBorders>
            <w:tcMar>
              <w:top w:w="50" w:type="dxa"/>
              <w:left w:w="100" w:type="dxa"/>
            </w:tcMar>
          </w:tcPr>
          <w:p w14:paraId="4A41F1E6">
            <w:pPr>
              <w:jc w:val="left"/>
              <w:rPr>
                <w:rFonts w:hint="default" w:ascii="Times New Roman" w:hAnsi="Times New Roman" w:cs="Times New Roman"/>
                <w:i w:val="0"/>
                <w:iCs w:val="0"/>
                <w:color w:val="auto"/>
                <w:sz w:val="24"/>
                <w:szCs w:val="24"/>
              </w:rPr>
            </w:pPr>
          </w:p>
        </w:tc>
        <w:tc>
          <w:tcPr>
            <w:tcW w:w="0" w:type="auto"/>
            <w:vMerge w:val="continue"/>
            <w:tcBorders>
              <w:top w:val="nil"/>
            </w:tcBorders>
            <w:tcMar>
              <w:top w:w="50" w:type="dxa"/>
              <w:left w:w="100" w:type="dxa"/>
            </w:tcMar>
          </w:tcPr>
          <w:p w14:paraId="2ED6D4B8">
            <w:pPr>
              <w:jc w:val="left"/>
              <w:rPr>
                <w:rFonts w:hint="default" w:ascii="Times New Roman" w:hAnsi="Times New Roman" w:cs="Times New Roman"/>
                <w:i w:val="0"/>
                <w:iCs w:val="0"/>
                <w:color w:val="auto"/>
                <w:sz w:val="24"/>
                <w:szCs w:val="24"/>
              </w:rPr>
            </w:pPr>
          </w:p>
        </w:tc>
        <w:tc>
          <w:tcPr>
            <w:tcW w:w="1162" w:type="dxa"/>
            <w:tcMar>
              <w:top w:w="50" w:type="dxa"/>
              <w:left w:w="100" w:type="dxa"/>
            </w:tcMar>
            <w:vAlign w:val="center"/>
          </w:tcPr>
          <w:p w14:paraId="28D5FB28">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cs="Times New Roman"/>
                <w:b/>
                <w:i w:val="0"/>
                <w:iCs w:val="0"/>
                <w:color w:val="auto"/>
                <w:sz w:val="24"/>
                <w:szCs w:val="24"/>
              </w:rPr>
              <w:t xml:space="preserve">Всего </w:t>
            </w:r>
          </w:p>
          <w:p w14:paraId="5546F9FD">
            <w:pPr>
              <w:spacing w:before="0" w:after="0"/>
              <w:ind w:left="135"/>
              <w:jc w:val="left"/>
              <w:rPr>
                <w:rFonts w:hint="default" w:ascii="Times New Roman" w:hAnsi="Times New Roman" w:cs="Times New Roman"/>
                <w:i w:val="0"/>
                <w:iCs w:val="0"/>
                <w:color w:val="auto"/>
                <w:sz w:val="24"/>
                <w:szCs w:val="24"/>
              </w:rPr>
            </w:pPr>
          </w:p>
        </w:tc>
        <w:tc>
          <w:tcPr>
            <w:tcW w:w="1446" w:type="dxa"/>
            <w:tcMar>
              <w:top w:w="50" w:type="dxa"/>
              <w:left w:w="100" w:type="dxa"/>
            </w:tcMar>
            <w:vAlign w:val="center"/>
          </w:tcPr>
          <w:p w14:paraId="229CD624">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cs="Times New Roman"/>
                <w:b/>
                <w:i w:val="0"/>
                <w:iCs w:val="0"/>
                <w:color w:val="auto"/>
                <w:sz w:val="24"/>
                <w:szCs w:val="24"/>
              </w:rPr>
              <w:t xml:space="preserve">Контрольные работы </w:t>
            </w:r>
          </w:p>
          <w:p w14:paraId="3EF2E274">
            <w:pPr>
              <w:spacing w:before="0" w:after="0"/>
              <w:ind w:left="135"/>
              <w:jc w:val="left"/>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5CD414D5">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cs="Times New Roman"/>
                <w:b/>
                <w:i w:val="0"/>
                <w:iCs w:val="0"/>
                <w:color w:val="auto"/>
                <w:sz w:val="24"/>
                <w:szCs w:val="24"/>
              </w:rPr>
              <w:t xml:space="preserve">Практические работы </w:t>
            </w:r>
          </w:p>
          <w:p w14:paraId="22DD2F55">
            <w:pPr>
              <w:spacing w:before="0" w:after="0"/>
              <w:ind w:left="135"/>
              <w:jc w:val="left"/>
              <w:rPr>
                <w:rFonts w:hint="default" w:ascii="Times New Roman" w:hAnsi="Times New Roman" w:cs="Times New Roman"/>
                <w:i w:val="0"/>
                <w:iCs w:val="0"/>
                <w:color w:val="auto"/>
                <w:sz w:val="24"/>
                <w:szCs w:val="24"/>
              </w:rPr>
            </w:pPr>
          </w:p>
        </w:tc>
        <w:tc>
          <w:tcPr>
            <w:tcW w:w="1831" w:type="dxa"/>
            <w:vMerge w:val="continue"/>
            <w:tcBorders>
              <w:top w:val="nil"/>
            </w:tcBorders>
            <w:tcMar>
              <w:top w:w="50" w:type="dxa"/>
              <w:left w:w="100" w:type="dxa"/>
            </w:tcMar>
          </w:tcPr>
          <w:p w14:paraId="1A5B3F1D">
            <w:pPr>
              <w:jc w:val="left"/>
              <w:rPr>
                <w:rFonts w:hint="default" w:ascii="Times New Roman" w:hAnsi="Times New Roman" w:cs="Times New Roman"/>
                <w:i w:val="0"/>
                <w:iCs w:val="0"/>
                <w:color w:val="auto"/>
                <w:sz w:val="24"/>
                <w:szCs w:val="24"/>
              </w:rPr>
            </w:pPr>
          </w:p>
        </w:tc>
      </w:tr>
      <w:tr w14:paraId="198F2E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83" w:hRule="atLeast"/>
          <w:tblCellSpacing w:w="0" w:type="dxa"/>
        </w:trPr>
        <w:tc>
          <w:tcPr>
            <w:tcW w:w="1007" w:type="dxa"/>
            <w:tcMar>
              <w:top w:w="50" w:type="dxa"/>
              <w:left w:w="100" w:type="dxa"/>
            </w:tcMar>
            <w:vAlign w:val="center"/>
          </w:tcPr>
          <w:p w14:paraId="44F74C53">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1</w:t>
            </w:r>
          </w:p>
        </w:tc>
        <w:tc>
          <w:tcPr>
            <w:tcW w:w="5608" w:type="dxa"/>
            <w:tcMar>
              <w:top w:w="50" w:type="dxa"/>
              <w:left w:w="100" w:type="dxa"/>
            </w:tcMar>
            <w:vAlign w:val="center"/>
          </w:tcPr>
          <w:p w14:paraId="61292AC8">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Экономическая и социальная география как наука, её место в системе географических наук.</w:t>
            </w:r>
          </w:p>
        </w:tc>
        <w:tc>
          <w:tcPr>
            <w:tcW w:w="1162" w:type="dxa"/>
            <w:tcMar>
              <w:top w:w="50" w:type="dxa"/>
              <w:left w:w="100" w:type="dxa"/>
            </w:tcMar>
            <w:vAlign w:val="center"/>
          </w:tcPr>
          <w:p w14:paraId="20376BE5">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424317C2">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13099979">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7B7B27A5">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02.09.26</w:t>
            </w:r>
          </w:p>
        </w:tc>
      </w:tr>
      <w:tr w14:paraId="5965D6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7" w:hRule="atLeast"/>
          <w:tblCellSpacing w:w="0" w:type="dxa"/>
        </w:trPr>
        <w:tc>
          <w:tcPr>
            <w:tcW w:w="1007" w:type="dxa"/>
            <w:tcMar>
              <w:top w:w="50" w:type="dxa"/>
              <w:left w:w="100" w:type="dxa"/>
            </w:tcMar>
            <w:vAlign w:val="center"/>
          </w:tcPr>
          <w:p w14:paraId="370FF6DF">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2</w:t>
            </w:r>
          </w:p>
        </w:tc>
        <w:tc>
          <w:tcPr>
            <w:tcW w:w="5608" w:type="dxa"/>
            <w:tcMar>
              <w:top w:w="50" w:type="dxa"/>
              <w:left w:w="100" w:type="dxa"/>
            </w:tcMar>
            <w:vAlign w:val="center"/>
          </w:tcPr>
          <w:p w14:paraId="51E27DBE">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b w:val="0"/>
                <w:i w:val="0"/>
                <w:iCs w:val="0"/>
                <w:color w:val="auto"/>
                <w:sz w:val="24"/>
                <w:szCs w:val="24"/>
                <w:lang w:val="ru-RU"/>
              </w:rPr>
              <w:t>Входная диагностическая работа</w:t>
            </w:r>
          </w:p>
        </w:tc>
        <w:tc>
          <w:tcPr>
            <w:tcW w:w="1162" w:type="dxa"/>
            <w:tcMar>
              <w:top w:w="50" w:type="dxa"/>
              <w:left w:w="100" w:type="dxa"/>
            </w:tcMar>
            <w:vAlign w:val="center"/>
          </w:tcPr>
          <w:p w14:paraId="509C1E33">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43979EBD">
            <w:pPr>
              <w:spacing w:before="0" w:after="0" w:line="276" w:lineRule="auto"/>
              <w:ind w:left="135"/>
              <w:jc w:val="center"/>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1</w:t>
            </w:r>
          </w:p>
        </w:tc>
        <w:tc>
          <w:tcPr>
            <w:tcW w:w="1484" w:type="dxa"/>
            <w:tcMar>
              <w:top w:w="50" w:type="dxa"/>
              <w:left w:w="100" w:type="dxa"/>
            </w:tcMar>
            <w:vAlign w:val="center"/>
          </w:tcPr>
          <w:p w14:paraId="21FF6681">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262475B0">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09.09.26</w:t>
            </w:r>
          </w:p>
        </w:tc>
      </w:tr>
      <w:tr w14:paraId="46EBDB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7" w:hRule="atLeast"/>
          <w:tblCellSpacing w:w="0" w:type="dxa"/>
        </w:trPr>
        <w:tc>
          <w:tcPr>
            <w:tcW w:w="1007" w:type="dxa"/>
            <w:tcMar>
              <w:top w:w="50" w:type="dxa"/>
              <w:left w:w="100" w:type="dxa"/>
            </w:tcMar>
            <w:vAlign w:val="center"/>
          </w:tcPr>
          <w:p w14:paraId="6D458AAD">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3</w:t>
            </w:r>
          </w:p>
        </w:tc>
        <w:tc>
          <w:tcPr>
            <w:tcW w:w="5608" w:type="dxa"/>
            <w:tcMar>
              <w:top w:w="50" w:type="dxa"/>
              <w:left w:w="100" w:type="dxa"/>
            </w:tcMar>
            <w:vAlign w:val="center"/>
          </w:tcPr>
          <w:p w14:paraId="65137748">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Многообразие стран современного мира.</w:t>
            </w:r>
          </w:p>
        </w:tc>
        <w:tc>
          <w:tcPr>
            <w:tcW w:w="1162" w:type="dxa"/>
            <w:tcMar>
              <w:top w:w="50" w:type="dxa"/>
              <w:left w:w="100" w:type="dxa"/>
            </w:tcMar>
            <w:vAlign w:val="center"/>
          </w:tcPr>
          <w:p w14:paraId="424F44D1">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46CD40C8">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0868C8FD">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1D9D9417">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16.09.26</w:t>
            </w:r>
          </w:p>
        </w:tc>
      </w:tr>
      <w:tr w14:paraId="461872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74" w:hRule="atLeast"/>
          <w:tblCellSpacing w:w="0" w:type="dxa"/>
        </w:trPr>
        <w:tc>
          <w:tcPr>
            <w:tcW w:w="1007" w:type="dxa"/>
            <w:tcMar>
              <w:top w:w="50" w:type="dxa"/>
              <w:left w:w="100" w:type="dxa"/>
            </w:tcMar>
            <w:vAlign w:val="center"/>
          </w:tcPr>
          <w:p w14:paraId="71398D9B">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4</w:t>
            </w:r>
          </w:p>
        </w:tc>
        <w:tc>
          <w:tcPr>
            <w:tcW w:w="5608" w:type="dxa"/>
            <w:tcMar>
              <w:top w:w="50" w:type="dxa"/>
              <w:left w:w="100" w:type="dxa"/>
            </w:tcMar>
            <w:vAlign w:val="center"/>
          </w:tcPr>
          <w:p w14:paraId="419E5BBA">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Международные отношения и политическая карта мира.</w:t>
            </w:r>
          </w:p>
        </w:tc>
        <w:tc>
          <w:tcPr>
            <w:tcW w:w="1162" w:type="dxa"/>
            <w:tcMar>
              <w:top w:w="50" w:type="dxa"/>
              <w:left w:w="100" w:type="dxa"/>
            </w:tcMar>
            <w:vAlign w:val="center"/>
          </w:tcPr>
          <w:p w14:paraId="64998C49">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4AF185AE">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7D697B87">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w:t>
            </w:r>
          </w:p>
        </w:tc>
        <w:tc>
          <w:tcPr>
            <w:tcW w:w="1831" w:type="dxa"/>
            <w:tcMar>
              <w:top w:w="50" w:type="dxa"/>
              <w:left w:w="100" w:type="dxa"/>
            </w:tcMar>
            <w:vAlign w:val="center"/>
          </w:tcPr>
          <w:p w14:paraId="603BA05B">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23.09.26</w:t>
            </w:r>
          </w:p>
        </w:tc>
      </w:tr>
      <w:tr w14:paraId="57E751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7" w:hRule="atLeast"/>
          <w:tblCellSpacing w:w="0" w:type="dxa"/>
        </w:trPr>
        <w:tc>
          <w:tcPr>
            <w:tcW w:w="1007" w:type="dxa"/>
            <w:tcMar>
              <w:top w:w="50" w:type="dxa"/>
              <w:left w:w="100" w:type="dxa"/>
            </w:tcMar>
            <w:vAlign w:val="center"/>
          </w:tcPr>
          <w:p w14:paraId="479B47C6">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5</w:t>
            </w:r>
          </w:p>
        </w:tc>
        <w:tc>
          <w:tcPr>
            <w:tcW w:w="5608" w:type="dxa"/>
            <w:tcMar>
              <w:top w:w="50" w:type="dxa"/>
              <w:left w:w="100" w:type="dxa"/>
            </w:tcMar>
            <w:vAlign w:val="center"/>
          </w:tcPr>
          <w:p w14:paraId="1F2E5F0B">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Государственный строй стран мира. </w:t>
            </w:r>
          </w:p>
        </w:tc>
        <w:tc>
          <w:tcPr>
            <w:tcW w:w="1162" w:type="dxa"/>
            <w:tcMar>
              <w:top w:w="50" w:type="dxa"/>
              <w:left w:w="100" w:type="dxa"/>
            </w:tcMar>
            <w:vAlign w:val="center"/>
          </w:tcPr>
          <w:p w14:paraId="4AADB4F6">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78E20E84">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4CF804DB">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1BBF62D6">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30.09.26</w:t>
            </w:r>
          </w:p>
        </w:tc>
      </w:tr>
      <w:tr w14:paraId="567B43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7" w:hRule="atLeast"/>
          <w:tblCellSpacing w:w="0" w:type="dxa"/>
        </w:trPr>
        <w:tc>
          <w:tcPr>
            <w:tcW w:w="1007" w:type="dxa"/>
            <w:tcMar>
              <w:top w:w="50" w:type="dxa"/>
              <w:left w:w="100" w:type="dxa"/>
            </w:tcMar>
            <w:vAlign w:val="center"/>
          </w:tcPr>
          <w:p w14:paraId="02E5B18B">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6</w:t>
            </w:r>
          </w:p>
        </w:tc>
        <w:tc>
          <w:tcPr>
            <w:tcW w:w="5608" w:type="dxa"/>
            <w:tcMar>
              <w:top w:w="50" w:type="dxa"/>
              <w:left w:w="100" w:type="dxa"/>
            </w:tcMar>
            <w:vAlign w:val="center"/>
          </w:tcPr>
          <w:p w14:paraId="4B5BD80A">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Политическая география. </w:t>
            </w:r>
          </w:p>
        </w:tc>
        <w:tc>
          <w:tcPr>
            <w:tcW w:w="1162" w:type="dxa"/>
            <w:tcMar>
              <w:top w:w="50" w:type="dxa"/>
              <w:left w:w="100" w:type="dxa"/>
            </w:tcMar>
            <w:vAlign w:val="center"/>
          </w:tcPr>
          <w:p w14:paraId="3129EF73">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69F26D70">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7E9DF875">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1D68FF03">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07.10.26</w:t>
            </w:r>
          </w:p>
        </w:tc>
      </w:tr>
      <w:tr w14:paraId="59EAE4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74" w:hRule="atLeast"/>
          <w:tblCellSpacing w:w="0" w:type="dxa"/>
        </w:trPr>
        <w:tc>
          <w:tcPr>
            <w:tcW w:w="1007" w:type="dxa"/>
            <w:tcMar>
              <w:top w:w="50" w:type="dxa"/>
              <w:left w:w="100" w:type="dxa"/>
            </w:tcMar>
            <w:vAlign w:val="center"/>
          </w:tcPr>
          <w:p w14:paraId="44DCA599">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7</w:t>
            </w:r>
          </w:p>
        </w:tc>
        <w:tc>
          <w:tcPr>
            <w:tcW w:w="5608" w:type="dxa"/>
            <w:tcMar>
              <w:top w:w="50" w:type="dxa"/>
              <w:left w:w="100" w:type="dxa"/>
            </w:tcMar>
            <w:vAlign w:val="center"/>
          </w:tcPr>
          <w:p w14:paraId="20392D29">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lang w:val="ru-RU"/>
              </w:rPr>
              <w:t xml:space="preserve">Контрольная работа по теме </w:t>
            </w:r>
            <w:r>
              <w:rPr>
                <w:rFonts w:hint="default" w:ascii="Times New Roman" w:hAnsi="Times New Roman" w:eastAsia="Helvetica" w:cs="Times New Roman"/>
                <w:i w:val="0"/>
                <w:iCs w:val="0"/>
                <w:caps w:val="0"/>
                <w:color w:val="auto"/>
                <w:spacing w:val="0"/>
                <w:sz w:val="24"/>
                <w:szCs w:val="24"/>
                <w:shd w:val="clear" w:fill="FFFFFF"/>
              </w:rPr>
              <w:t>: «</w:t>
            </w:r>
            <w:r>
              <w:rPr>
                <w:rFonts w:hint="default" w:ascii="Times New Roman" w:hAnsi="Times New Roman" w:eastAsia="Helvetica" w:cs="Times New Roman"/>
                <w:i w:val="0"/>
                <w:iCs w:val="0"/>
                <w:caps w:val="0"/>
                <w:color w:val="auto"/>
                <w:spacing w:val="0"/>
                <w:sz w:val="24"/>
                <w:szCs w:val="24"/>
                <w:shd w:val="clear" w:fill="FFFFFF"/>
                <w:lang w:val="ru-RU"/>
              </w:rPr>
              <w:t>Современная п</w:t>
            </w:r>
            <w:r>
              <w:rPr>
                <w:rFonts w:hint="default" w:ascii="Times New Roman" w:hAnsi="Times New Roman" w:eastAsia="Helvetica" w:cs="Times New Roman"/>
                <w:i w:val="0"/>
                <w:iCs w:val="0"/>
                <w:caps w:val="0"/>
                <w:color w:val="auto"/>
                <w:spacing w:val="0"/>
                <w:sz w:val="24"/>
                <w:szCs w:val="24"/>
                <w:shd w:val="clear" w:fill="FFFFFF"/>
              </w:rPr>
              <w:t>олитическая карта мира».</w:t>
            </w:r>
          </w:p>
        </w:tc>
        <w:tc>
          <w:tcPr>
            <w:tcW w:w="1162" w:type="dxa"/>
            <w:tcMar>
              <w:top w:w="50" w:type="dxa"/>
              <w:left w:w="100" w:type="dxa"/>
            </w:tcMar>
            <w:vAlign w:val="center"/>
          </w:tcPr>
          <w:p w14:paraId="6EBD5461">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4FFC9C7E">
            <w:pPr>
              <w:spacing w:before="0" w:after="0" w:line="276" w:lineRule="auto"/>
              <w:ind w:left="135"/>
              <w:jc w:val="center"/>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1</w:t>
            </w:r>
          </w:p>
        </w:tc>
        <w:tc>
          <w:tcPr>
            <w:tcW w:w="1484" w:type="dxa"/>
            <w:tcMar>
              <w:top w:w="50" w:type="dxa"/>
              <w:left w:w="100" w:type="dxa"/>
            </w:tcMar>
            <w:vAlign w:val="center"/>
          </w:tcPr>
          <w:p w14:paraId="7EFF4C52">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w:t>
            </w:r>
          </w:p>
        </w:tc>
        <w:tc>
          <w:tcPr>
            <w:tcW w:w="1831" w:type="dxa"/>
            <w:tcMar>
              <w:top w:w="50" w:type="dxa"/>
              <w:left w:w="100" w:type="dxa"/>
            </w:tcMar>
            <w:vAlign w:val="center"/>
          </w:tcPr>
          <w:p w14:paraId="01A144F2">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14.10.26</w:t>
            </w:r>
          </w:p>
        </w:tc>
      </w:tr>
      <w:tr w14:paraId="7A0FFB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7" w:hRule="atLeast"/>
          <w:tblCellSpacing w:w="0" w:type="dxa"/>
        </w:trPr>
        <w:tc>
          <w:tcPr>
            <w:tcW w:w="1007" w:type="dxa"/>
            <w:tcMar>
              <w:top w:w="50" w:type="dxa"/>
              <w:left w:w="100" w:type="dxa"/>
            </w:tcMar>
            <w:vAlign w:val="center"/>
          </w:tcPr>
          <w:p w14:paraId="67EAFDD8">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8</w:t>
            </w:r>
          </w:p>
        </w:tc>
        <w:tc>
          <w:tcPr>
            <w:tcW w:w="5608" w:type="dxa"/>
            <w:tcMar>
              <w:top w:w="50" w:type="dxa"/>
              <w:left w:w="100" w:type="dxa"/>
            </w:tcMar>
            <w:vAlign w:val="center"/>
          </w:tcPr>
          <w:p w14:paraId="74B33B92">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Взаимодействие общества и природы.</w:t>
            </w:r>
          </w:p>
        </w:tc>
        <w:tc>
          <w:tcPr>
            <w:tcW w:w="1162" w:type="dxa"/>
            <w:tcMar>
              <w:top w:w="50" w:type="dxa"/>
              <w:left w:w="100" w:type="dxa"/>
            </w:tcMar>
            <w:vAlign w:val="center"/>
          </w:tcPr>
          <w:p w14:paraId="6479E636">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0E550C9F">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701752BB">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1A445980">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21.10.26</w:t>
            </w:r>
          </w:p>
        </w:tc>
      </w:tr>
      <w:tr w14:paraId="134E4E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7" w:hRule="atLeast"/>
          <w:tblCellSpacing w:w="0" w:type="dxa"/>
        </w:trPr>
        <w:tc>
          <w:tcPr>
            <w:tcW w:w="1007" w:type="dxa"/>
            <w:tcMar>
              <w:top w:w="50" w:type="dxa"/>
              <w:left w:w="100" w:type="dxa"/>
            </w:tcMar>
            <w:vAlign w:val="center"/>
          </w:tcPr>
          <w:p w14:paraId="70E068D2">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9</w:t>
            </w:r>
          </w:p>
        </w:tc>
        <w:tc>
          <w:tcPr>
            <w:tcW w:w="5608" w:type="dxa"/>
            <w:tcMar>
              <w:top w:w="50" w:type="dxa"/>
              <w:left w:w="100" w:type="dxa"/>
            </w:tcMar>
            <w:vAlign w:val="center"/>
          </w:tcPr>
          <w:p w14:paraId="29382097">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Мировые природные ресурсы.</w:t>
            </w:r>
          </w:p>
        </w:tc>
        <w:tc>
          <w:tcPr>
            <w:tcW w:w="1162" w:type="dxa"/>
            <w:tcMar>
              <w:top w:w="50" w:type="dxa"/>
              <w:left w:w="100" w:type="dxa"/>
            </w:tcMar>
            <w:vAlign w:val="center"/>
          </w:tcPr>
          <w:p w14:paraId="0961F40D">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0AC4CB07">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0EE0543A">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1F79675F">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11.11.26</w:t>
            </w:r>
          </w:p>
        </w:tc>
      </w:tr>
      <w:tr w14:paraId="628A74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91" w:hRule="atLeast"/>
          <w:tblCellSpacing w:w="0" w:type="dxa"/>
        </w:trPr>
        <w:tc>
          <w:tcPr>
            <w:tcW w:w="1007" w:type="dxa"/>
            <w:tcMar>
              <w:top w:w="50" w:type="dxa"/>
              <w:left w:w="100" w:type="dxa"/>
            </w:tcMar>
            <w:vAlign w:val="center"/>
          </w:tcPr>
          <w:p w14:paraId="265A7D16">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10</w:t>
            </w:r>
          </w:p>
        </w:tc>
        <w:tc>
          <w:tcPr>
            <w:tcW w:w="5608" w:type="dxa"/>
            <w:tcMar>
              <w:top w:w="50" w:type="dxa"/>
              <w:left w:w="100" w:type="dxa"/>
            </w:tcMar>
            <w:vAlign w:val="center"/>
          </w:tcPr>
          <w:p w14:paraId="5391F14A">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Мировые природные ресурсы. Практическая работа «Оценка ресурсообеспеченности отдельных стран (регионов) мира»</w:t>
            </w:r>
          </w:p>
        </w:tc>
        <w:tc>
          <w:tcPr>
            <w:tcW w:w="1162" w:type="dxa"/>
            <w:tcMar>
              <w:top w:w="50" w:type="dxa"/>
              <w:left w:w="100" w:type="dxa"/>
            </w:tcMar>
            <w:vAlign w:val="center"/>
          </w:tcPr>
          <w:p w14:paraId="1C351C3C">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7DB33081">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46445116">
            <w:pPr>
              <w:spacing w:before="0" w:after="0" w:line="276" w:lineRule="auto"/>
              <w:ind w:left="135"/>
              <w:jc w:val="center"/>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0.5</w:t>
            </w:r>
          </w:p>
        </w:tc>
        <w:tc>
          <w:tcPr>
            <w:tcW w:w="1831" w:type="dxa"/>
            <w:tcMar>
              <w:top w:w="50" w:type="dxa"/>
              <w:left w:w="100" w:type="dxa"/>
            </w:tcMar>
            <w:vAlign w:val="center"/>
          </w:tcPr>
          <w:p w14:paraId="359C8E0B">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18.11.26</w:t>
            </w:r>
          </w:p>
        </w:tc>
      </w:tr>
      <w:tr w14:paraId="1A9F52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7" w:hRule="atLeast"/>
          <w:tblCellSpacing w:w="0" w:type="dxa"/>
        </w:trPr>
        <w:tc>
          <w:tcPr>
            <w:tcW w:w="1007" w:type="dxa"/>
            <w:tcMar>
              <w:top w:w="50" w:type="dxa"/>
              <w:left w:w="100" w:type="dxa"/>
            </w:tcMar>
            <w:vAlign w:val="center"/>
          </w:tcPr>
          <w:p w14:paraId="0FB4D7D4">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11</w:t>
            </w:r>
          </w:p>
        </w:tc>
        <w:tc>
          <w:tcPr>
            <w:tcW w:w="5608" w:type="dxa"/>
            <w:tcMar>
              <w:top w:w="50" w:type="dxa"/>
              <w:left w:w="100" w:type="dxa"/>
            </w:tcMar>
            <w:vAlign w:val="center"/>
          </w:tcPr>
          <w:p w14:paraId="3EFC3AD4">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 xml:space="preserve">Загрязнение окружающей среды. </w:t>
            </w:r>
          </w:p>
        </w:tc>
        <w:tc>
          <w:tcPr>
            <w:tcW w:w="1162" w:type="dxa"/>
            <w:tcMar>
              <w:top w:w="50" w:type="dxa"/>
              <w:left w:w="100" w:type="dxa"/>
            </w:tcMar>
            <w:vAlign w:val="center"/>
          </w:tcPr>
          <w:p w14:paraId="4C8AD782">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1BE16B54">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4329D0E7">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0BCA5FCC">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25.11.26</w:t>
            </w:r>
          </w:p>
        </w:tc>
      </w:tr>
      <w:tr w14:paraId="7DA9C2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74" w:hRule="atLeast"/>
          <w:tblCellSpacing w:w="0" w:type="dxa"/>
        </w:trPr>
        <w:tc>
          <w:tcPr>
            <w:tcW w:w="1007" w:type="dxa"/>
            <w:tcMar>
              <w:top w:w="50" w:type="dxa"/>
              <w:left w:w="100" w:type="dxa"/>
            </w:tcMar>
            <w:vAlign w:val="center"/>
          </w:tcPr>
          <w:p w14:paraId="375D94ED">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12</w:t>
            </w:r>
          </w:p>
        </w:tc>
        <w:tc>
          <w:tcPr>
            <w:tcW w:w="5608" w:type="dxa"/>
            <w:tcMar>
              <w:top w:w="50" w:type="dxa"/>
              <w:left w:w="100" w:type="dxa"/>
            </w:tcMar>
            <w:vAlign w:val="center"/>
          </w:tcPr>
          <w:p w14:paraId="18113862">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Географическое ресурсоведение и геоэкология</w:t>
            </w:r>
          </w:p>
        </w:tc>
        <w:tc>
          <w:tcPr>
            <w:tcW w:w="1162" w:type="dxa"/>
            <w:tcMar>
              <w:top w:w="50" w:type="dxa"/>
              <w:left w:w="100" w:type="dxa"/>
            </w:tcMar>
            <w:vAlign w:val="center"/>
          </w:tcPr>
          <w:p w14:paraId="45538EB4">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622D9B7C">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350A22D6">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12410590">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02.12.26</w:t>
            </w:r>
          </w:p>
        </w:tc>
      </w:tr>
      <w:tr w14:paraId="2E8471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83" w:hRule="atLeast"/>
          <w:tblCellSpacing w:w="0" w:type="dxa"/>
        </w:trPr>
        <w:tc>
          <w:tcPr>
            <w:tcW w:w="1007" w:type="dxa"/>
            <w:tcMar>
              <w:top w:w="50" w:type="dxa"/>
              <w:left w:w="100" w:type="dxa"/>
            </w:tcMar>
            <w:vAlign w:val="center"/>
          </w:tcPr>
          <w:p w14:paraId="2734A76B">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13</w:t>
            </w:r>
          </w:p>
        </w:tc>
        <w:tc>
          <w:tcPr>
            <w:tcW w:w="5608" w:type="dxa"/>
            <w:tcMar>
              <w:top w:w="50" w:type="dxa"/>
              <w:left w:w="100" w:type="dxa"/>
            </w:tcMar>
            <w:vAlign w:val="center"/>
          </w:tcPr>
          <w:p w14:paraId="0C876863">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eastAsia="Helvetica" w:cs="Times New Roman"/>
                <w:i w:val="0"/>
                <w:iCs w:val="0"/>
                <w:caps w:val="0"/>
                <w:color w:val="auto"/>
                <w:spacing w:val="0"/>
                <w:sz w:val="24"/>
                <w:szCs w:val="24"/>
                <w:shd w:val="clear" w:fill="FFFFFF"/>
                <w:lang w:val="ru-RU"/>
              </w:rPr>
              <w:t xml:space="preserve">Контрольная работа за 1 полугодие по теме : </w:t>
            </w:r>
            <w:r>
              <w:rPr>
                <w:rFonts w:hint="default" w:ascii="Times New Roman" w:hAnsi="Times New Roman" w:eastAsia="Helvetica" w:cs="Times New Roman"/>
                <w:i w:val="0"/>
                <w:iCs w:val="0"/>
                <w:caps w:val="0"/>
                <w:color w:val="auto"/>
                <w:spacing w:val="0"/>
                <w:sz w:val="24"/>
                <w:szCs w:val="24"/>
                <w:shd w:val="clear" w:fill="FFFFFF"/>
              </w:rPr>
              <w:t>«География мировых природных ресурсов».</w:t>
            </w:r>
          </w:p>
        </w:tc>
        <w:tc>
          <w:tcPr>
            <w:tcW w:w="1162" w:type="dxa"/>
            <w:tcMar>
              <w:top w:w="50" w:type="dxa"/>
              <w:left w:w="100" w:type="dxa"/>
            </w:tcMar>
            <w:vAlign w:val="center"/>
          </w:tcPr>
          <w:p w14:paraId="3A2DBD52">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547B23BB">
            <w:pPr>
              <w:spacing w:before="0" w:after="0" w:line="276" w:lineRule="auto"/>
              <w:ind w:left="135"/>
              <w:jc w:val="center"/>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1</w:t>
            </w:r>
          </w:p>
        </w:tc>
        <w:tc>
          <w:tcPr>
            <w:tcW w:w="1484" w:type="dxa"/>
            <w:tcMar>
              <w:top w:w="50" w:type="dxa"/>
              <w:left w:w="100" w:type="dxa"/>
            </w:tcMar>
            <w:vAlign w:val="center"/>
          </w:tcPr>
          <w:p w14:paraId="3B5A1432">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w:t>
            </w:r>
          </w:p>
        </w:tc>
        <w:tc>
          <w:tcPr>
            <w:tcW w:w="1831" w:type="dxa"/>
            <w:tcMar>
              <w:top w:w="50" w:type="dxa"/>
              <w:left w:w="100" w:type="dxa"/>
            </w:tcMar>
            <w:vAlign w:val="center"/>
          </w:tcPr>
          <w:p w14:paraId="05E0FF60">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09.12.26</w:t>
            </w:r>
          </w:p>
        </w:tc>
      </w:tr>
      <w:tr w14:paraId="4B084D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7" w:hRule="atLeast"/>
          <w:tblCellSpacing w:w="0" w:type="dxa"/>
        </w:trPr>
        <w:tc>
          <w:tcPr>
            <w:tcW w:w="1007" w:type="dxa"/>
            <w:tcMar>
              <w:top w:w="50" w:type="dxa"/>
              <w:left w:w="100" w:type="dxa"/>
            </w:tcMar>
            <w:vAlign w:val="center"/>
          </w:tcPr>
          <w:p w14:paraId="4573E202">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14</w:t>
            </w:r>
          </w:p>
        </w:tc>
        <w:tc>
          <w:tcPr>
            <w:tcW w:w="5608" w:type="dxa"/>
            <w:tcMar>
              <w:top w:w="50" w:type="dxa"/>
              <w:left w:w="100" w:type="dxa"/>
            </w:tcMar>
            <w:vAlign w:val="center"/>
          </w:tcPr>
          <w:p w14:paraId="1034E20C">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Численность и воспроизводство населения.</w:t>
            </w:r>
          </w:p>
        </w:tc>
        <w:tc>
          <w:tcPr>
            <w:tcW w:w="1162" w:type="dxa"/>
            <w:tcMar>
              <w:top w:w="50" w:type="dxa"/>
              <w:left w:w="100" w:type="dxa"/>
            </w:tcMar>
            <w:vAlign w:val="center"/>
          </w:tcPr>
          <w:p w14:paraId="08BA707A">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65B2C6D4">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27310669">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w:t>
            </w:r>
          </w:p>
        </w:tc>
        <w:tc>
          <w:tcPr>
            <w:tcW w:w="1831" w:type="dxa"/>
            <w:tcMar>
              <w:top w:w="50" w:type="dxa"/>
              <w:left w:w="100" w:type="dxa"/>
            </w:tcMar>
            <w:vAlign w:val="center"/>
          </w:tcPr>
          <w:p w14:paraId="5E541527">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16.12.26</w:t>
            </w:r>
          </w:p>
        </w:tc>
      </w:tr>
      <w:tr w14:paraId="3E6E53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7" w:hRule="atLeast"/>
          <w:tblCellSpacing w:w="0" w:type="dxa"/>
        </w:trPr>
        <w:tc>
          <w:tcPr>
            <w:tcW w:w="1007" w:type="dxa"/>
            <w:tcMar>
              <w:top w:w="50" w:type="dxa"/>
              <w:left w:w="100" w:type="dxa"/>
            </w:tcMar>
            <w:vAlign w:val="center"/>
          </w:tcPr>
          <w:p w14:paraId="334BBBD5">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15</w:t>
            </w:r>
          </w:p>
        </w:tc>
        <w:tc>
          <w:tcPr>
            <w:tcW w:w="5608" w:type="dxa"/>
            <w:tcMar>
              <w:top w:w="50" w:type="dxa"/>
              <w:left w:w="100" w:type="dxa"/>
            </w:tcMar>
            <w:vAlign w:val="center"/>
          </w:tcPr>
          <w:p w14:paraId="76721B45">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Численность и воспроизводство населения.</w:t>
            </w:r>
            <w:r>
              <w:rPr>
                <w:rFonts w:hint="default" w:ascii="Times New Roman" w:hAnsi="Times New Roman" w:eastAsia="Helvetica" w:cs="Times New Roman"/>
                <w:i w:val="0"/>
                <w:iCs w:val="0"/>
                <w:caps w:val="0"/>
                <w:color w:val="auto"/>
                <w:spacing w:val="0"/>
                <w:sz w:val="24"/>
                <w:szCs w:val="24"/>
                <w:shd w:val="clear" w:fill="FFFFFF"/>
                <w:lang w:val="ru-RU"/>
              </w:rPr>
              <w:t xml:space="preserve"> </w:t>
            </w:r>
          </w:p>
        </w:tc>
        <w:tc>
          <w:tcPr>
            <w:tcW w:w="1162" w:type="dxa"/>
            <w:tcMar>
              <w:top w:w="50" w:type="dxa"/>
              <w:left w:w="100" w:type="dxa"/>
            </w:tcMar>
            <w:vAlign w:val="center"/>
          </w:tcPr>
          <w:p w14:paraId="0C42FC33">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03AFB795">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7FFD2DED">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w:t>
            </w:r>
          </w:p>
        </w:tc>
        <w:tc>
          <w:tcPr>
            <w:tcW w:w="1831" w:type="dxa"/>
            <w:tcMar>
              <w:top w:w="50" w:type="dxa"/>
              <w:left w:w="100" w:type="dxa"/>
            </w:tcMar>
            <w:vAlign w:val="center"/>
          </w:tcPr>
          <w:p w14:paraId="79A8002E">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23.12.26</w:t>
            </w:r>
          </w:p>
        </w:tc>
      </w:tr>
      <w:tr w14:paraId="3522FB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74" w:hRule="atLeast"/>
          <w:tblCellSpacing w:w="0" w:type="dxa"/>
        </w:trPr>
        <w:tc>
          <w:tcPr>
            <w:tcW w:w="1007" w:type="dxa"/>
            <w:tcMar>
              <w:top w:w="50" w:type="dxa"/>
              <w:left w:w="100" w:type="dxa"/>
            </w:tcMar>
            <w:vAlign w:val="center"/>
          </w:tcPr>
          <w:p w14:paraId="4FDF51A3">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16</w:t>
            </w:r>
          </w:p>
        </w:tc>
        <w:tc>
          <w:tcPr>
            <w:tcW w:w="5608" w:type="dxa"/>
            <w:tcMar>
              <w:top w:w="50" w:type="dxa"/>
              <w:left w:w="100" w:type="dxa"/>
            </w:tcMar>
            <w:vAlign w:val="center"/>
          </w:tcPr>
          <w:p w14:paraId="08E686ED">
            <w:pPr>
              <w:spacing w:before="0" w:after="0"/>
              <w:ind w:left="135"/>
              <w:jc w:val="left"/>
              <w:rPr>
                <w:rFonts w:hint="default" w:ascii="Times New Roman" w:hAnsi="Times New Roman" w:eastAsia="Helvetica" w:cs="Times New Roman"/>
                <w:i w:val="0"/>
                <w:iCs w:val="0"/>
                <w:caps w:val="0"/>
                <w:color w:val="auto"/>
                <w:spacing w:val="0"/>
                <w:sz w:val="24"/>
                <w:szCs w:val="24"/>
                <w:shd w:val="clear" w:fill="FFFFFF"/>
              </w:rPr>
            </w:pPr>
            <w:r>
              <w:rPr>
                <w:rFonts w:hint="default" w:ascii="Times New Roman" w:hAnsi="Times New Roman" w:eastAsia="Helvetica" w:cs="Times New Roman"/>
                <w:i w:val="0"/>
                <w:iCs w:val="0"/>
                <w:caps w:val="0"/>
                <w:color w:val="auto"/>
                <w:spacing w:val="0"/>
                <w:sz w:val="24"/>
                <w:szCs w:val="24"/>
                <w:shd w:val="clear" w:fill="FFFFFF"/>
              </w:rPr>
              <w:t>Состав (структура) населения.</w:t>
            </w:r>
          </w:p>
          <w:p w14:paraId="7343063E">
            <w:pPr>
              <w:spacing w:before="0" w:after="0"/>
              <w:ind w:left="135"/>
              <w:jc w:val="left"/>
              <w:rPr>
                <w:rFonts w:hint="default" w:ascii="Times New Roman" w:hAnsi="Times New Roman" w:cs="Times New Roman"/>
                <w:i w:val="0"/>
                <w:iCs w:val="0"/>
                <w:color w:val="auto"/>
                <w:sz w:val="24"/>
                <w:szCs w:val="24"/>
              </w:rPr>
            </w:pPr>
          </w:p>
        </w:tc>
        <w:tc>
          <w:tcPr>
            <w:tcW w:w="1162" w:type="dxa"/>
            <w:tcMar>
              <w:top w:w="50" w:type="dxa"/>
              <w:left w:w="100" w:type="dxa"/>
            </w:tcMar>
            <w:vAlign w:val="center"/>
          </w:tcPr>
          <w:p w14:paraId="3A35A3B1">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2E370489">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145A2628">
            <w:pPr>
              <w:spacing w:before="0" w:after="0" w:line="276" w:lineRule="auto"/>
              <w:ind w:left="135"/>
              <w:jc w:val="center"/>
              <w:rPr>
                <w:rFonts w:hint="default" w:ascii="Times New Roman" w:hAnsi="Times New Roman" w:cs="Times New Roman"/>
                <w:i w:val="0"/>
                <w:iCs w:val="0"/>
                <w:color w:val="auto"/>
                <w:sz w:val="24"/>
                <w:szCs w:val="24"/>
                <w:lang w:val="ru-RU"/>
              </w:rPr>
            </w:pPr>
          </w:p>
        </w:tc>
        <w:tc>
          <w:tcPr>
            <w:tcW w:w="1831" w:type="dxa"/>
            <w:tcMar>
              <w:top w:w="50" w:type="dxa"/>
              <w:left w:w="100" w:type="dxa"/>
            </w:tcMar>
            <w:vAlign w:val="center"/>
          </w:tcPr>
          <w:p w14:paraId="67EC826A">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30.12.26</w:t>
            </w:r>
          </w:p>
        </w:tc>
      </w:tr>
      <w:tr w14:paraId="660E25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91" w:hRule="atLeast"/>
          <w:tblCellSpacing w:w="0" w:type="dxa"/>
        </w:trPr>
        <w:tc>
          <w:tcPr>
            <w:tcW w:w="1007" w:type="dxa"/>
            <w:tcMar>
              <w:top w:w="50" w:type="dxa"/>
              <w:left w:w="100" w:type="dxa"/>
            </w:tcMar>
            <w:vAlign w:val="center"/>
          </w:tcPr>
          <w:p w14:paraId="61ABB279">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17</w:t>
            </w:r>
          </w:p>
        </w:tc>
        <w:tc>
          <w:tcPr>
            <w:tcW w:w="5608" w:type="dxa"/>
            <w:tcMar>
              <w:top w:w="50" w:type="dxa"/>
              <w:left w:w="100" w:type="dxa"/>
            </w:tcMar>
            <w:vAlign w:val="center"/>
          </w:tcPr>
          <w:p w14:paraId="6D7B5E51">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Размещение и миграции населения. Практическая работа «Сравнительная оценка трудовых ресурсов стран и регионов мира»</w:t>
            </w:r>
          </w:p>
        </w:tc>
        <w:tc>
          <w:tcPr>
            <w:tcW w:w="1162" w:type="dxa"/>
            <w:tcMar>
              <w:top w:w="50" w:type="dxa"/>
              <w:left w:w="100" w:type="dxa"/>
            </w:tcMar>
            <w:vAlign w:val="center"/>
          </w:tcPr>
          <w:p w14:paraId="26AAE2AF">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11C7DCA4">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1AE99D9D">
            <w:pPr>
              <w:spacing w:before="0" w:after="0" w:line="276" w:lineRule="auto"/>
              <w:ind w:left="135"/>
              <w:jc w:val="center"/>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0.5</w:t>
            </w:r>
          </w:p>
        </w:tc>
        <w:tc>
          <w:tcPr>
            <w:tcW w:w="1831" w:type="dxa"/>
            <w:tcMar>
              <w:top w:w="50" w:type="dxa"/>
              <w:left w:w="100" w:type="dxa"/>
            </w:tcMar>
            <w:vAlign w:val="center"/>
          </w:tcPr>
          <w:p w14:paraId="3CCCECF7">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13.01.27</w:t>
            </w:r>
          </w:p>
        </w:tc>
      </w:tr>
      <w:tr w14:paraId="3EEA23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74" w:hRule="atLeast"/>
          <w:tblCellSpacing w:w="0" w:type="dxa"/>
        </w:trPr>
        <w:tc>
          <w:tcPr>
            <w:tcW w:w="1007" w:type="dxa"/>
            <w:tcMar>
              <w:top w:w="50" w:type="dxa"/>
              <w:left w:w="100" w:type="dxa"/>
            </w:tcMar>
            <w:vAlign w:val="center"/>
          </w:tcPr>
          <w:p w14:paraId="45744379">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18</w:t>
            </w:r>
          </w:p>
        </w:tc>
        <w:tc>
          <w:tcPr>
            <w:tcW w:w="5608" w:type="dxa"/>
            <w:tcMar>
              <w:top w:w="50" w:type="dxa"/>
              <w:left w:w="100" w:type="dxa"/>
            </w:tcMar>
            <w:vAlign w:val="center"/>
          </w:tcPr>
          <w:p w14:paraId="38D06E31">
            <w:pPr>
              <w:spacing w:before="0" w:after="0"/>
              <w:ind w:left="135"/>
              <w:jc w:val="left"/>
              <w:rPr>
                <w:rFonts w:hint="default" w:ascii="Times New Roman" w:hAnsi="Times New Roman" w:eastAsia="Helvetica" w:cs="Times New Roman"/>
                <w:i w:val="0"/>
                <w:iCs w:val="0"/>
                <w:caps w:val="0"/>
                <w:color w:val="auto"/>
                <w:spacing w:val="0"/>
                <w:sz w:val="24"/>
                <w:szCs w:val="24"/>
                <w:shd w:val="clear" w:fill="FFFFFF"/>
              </w:rPr>
            </w:pPr>
            <w:r>
              <w:rPr>
                <w:rFonts w:hint="default" w:ascii="Times New Roman" w:hAnsi="Times New Roman" w:eastAsia="Helvetica" w:cs="Times New Roman"/>
                <w:i w:val="0"/>
                <w:iCs w:val="0"/>
                <w:caps w:val="0"/>
                <w:color w:val="auto"/>
                <w:spacing w:val="0"/>
                <w:sz w:val="24"/>
                <w:szCs w:val="24"/>
                <w:shd w:val="clear" w:fill="FFFFFF"/>
                <w:lang w:val="ru-RU"/>
              </w:rPr>
              <w:t xml:space="preserve"> </w:t>
            </w:r>
            <w:r>
              <w:rPr>
                <w:rFonts w:hint="default" w:ascii="Times New Roman" w:hAnsi="Times New Roman" w:eastAsia="Helvetica" w:cs="Times New Roman"/>
                <w:i w:val="0"/>
                <w:iCs w:val="0"/>
                <w:caps w:val="0"/>
                <w:color w:val="auto"/>
                <w:spacing w:val="0"/>
                <w:sz w:val="24"/>
                <w:szCs w:val="24"/>
                <w:shd w:val="clear" w:fill="FFFFFF"/>
              </w:rPr>
              <w:t>Городское и сельское население.</w:t>
            </w:r>
          </w:p>
          <w:p w14:paraId="4DC19E92">
            <w:pPr>
              <w:spacing w:before="0" w:after="0"/>
              <w:ind w:left="135"/>
              <w:jc w:val="left"/>
              <w:rPr>
                <w:rFonts w:hint="default" w:ascii="Times New Roman" w:hAnsi="Times New Roman" w:cs="Times New Roman"/>
                <w:i w:val="0"/>
                <w:iCs w:val="0"/>
                <w:color w:val="auto"/>
                <w:sz w:val="24"/>
                <w:szCs w:val="24"/>
              </w:rPr>
            </w:pPr>
          </w:p>
        </w:tc>
        <w:tc>
          <w:tcPr>
            <w:tcW w:w="1162" w:type="dxa"/>
            <w:tcMar>
              <w:top w:w="50" w:type="dxa"/>
              <w:left w:w="100" w:type="dxa"/>
            </w:tcMar>
            <w:vAlign w:val="center"/>
          </w:tcPr>
          <w:p w14:paraId="0DA946C4">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28301D7D">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4FB63E50">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w:t>
            </w:r>
          </w:p>
        </w:tc>
        <w:tc>
          <w:tcPr>
            <w:tcW w:w="1831" w:type="dxa"/>
            <w:tcMar>
              <w:top w:w="50" w:type="dxa"/>
              <w:left w:w="100" w:type="dxa"/>
            </w:tcMar>
            <w:vAlign w:val="center"/>
          </w:tcPr>
          <w:p w14:paraId="20578CC9">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20.01.27</w:t>
            </w:r>
          </w:p>
        </w:tc>
      </w:tr>
      <w:tr w14:paraId="2A2CA6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74" w:hRule="atLeast"/>
          <w:tblCellSpacing w:w="0" w:type="dxa"/>
        </w:trPr>
        <w:tc>
          <w:tcPr>
            <w:tcW w:w="1007" w:type="dxa"/>
            <w:tcMar>
              <w:top w:w="50" w:type="dxa"/>
              <w:left w:w="100" w:type="dxa"/>
            </w:tcMar>
            <w:vAlign w:val="center"/>
          </w:tcPr>
          <w:p w14:paraId="7EF9376C">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19</w:t>
            </w:r>
          </w:p>
        </w:tc>
        <w:tc>
          <w:tcPr>
            <w:tcW w:w="5608" w:type="dxa"/>
            <w:tcMar>
              <w:top w:w="50" w:type="dxa"/>
              <w:left w:w="100" w:type="dxa"/>
            </w:tcMar>
            <w:vAlign w:val="center"/>
          </w:tcPr>
          <w:p w14:paraId="74450A94">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Обобщающее повторение по теме: «География населения мира».</w:t>
            </w:r>
          </w:p>
        </w:tc>
        <w:tc>
          <w:tcPr>
            <w:tcW w:w="1162" w:type="dxa"/>
            <w:tcMar>
              <w:top w:w="50" w:type="dxa"/>
              <w:left w:w="100" w:type="dxa"/>
            </w:tcMar>
            <w:vAlign w:val="center"/>
          </w:tcPr>
          <w:p w14:paraId="4DBACA80">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0BBF5114">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1DC6DDA6">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w:t>
            </w:r>
          </w:p>
        </w:tc>
        <w:tc>
          <w:tcPr>
            <w:tcW w:w="1831" w:type="dxa"/>
            <w:tcMar>
              <w:top w:w="50" w:type="dxa"/>
              <w:left w:w="100" w:type="dxa"/>
            </w:tcMar>
            <w:vAlign w:val="center"/>
          </w:tcPr>
          <w:p w14:paraId="6948F8F1">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27.01.27</w:t>
            </w:r>
          </w:p>
        </w:tc>
      </w:tr>
      <w:tr w14:paraId="73CD9C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7" w:hRule="atLeast"/>
          <w:tblCellSpacing w:w="0" w:type="dxa"/>
        </w:trPr>
        <w:tc>
          <w:tcPr>
            <w:tcW w:w="1007" w:type="dxa"/>
            <w:tcMar>
              <w:top w:w="50" w:type="dxa"/>
              <w:left w:w="100" w:type="dxa"/>
            </w:tcMar>
            <w:vAlign w:val="center"/>
          </w:tcPr>
          <w:p w14:paraId="08E4C449">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20</w:t>
            </w:r>
          </w:p>
        </w:tc>
        <w:tc>
          <w:tcPr>
            <w:tcW w:w="5608" w:type="dxa"/>
            <w:tcMar>
              <w:top w:w="50" w:type="dxa"/>
              <w:left w:w="100" w:type="dxa"/>
            </w:tcMar>
            <w:vAlign w:val="center"/>
          </w:tcPr>
          <w:p w14:paraId="5DCFD97A">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Научно-техническая революция.</w:t>
            </w:r>
          </w:p>
        </w:tc>
        <w:tc>
          <w:tcPr>
            <w:tcW w:w="1162" w:type="dxa"/>
            <w:tcMar>
              <w:top w:w="50" w:type="dxa"/>
              <w:left w:w="100" w:type="dxa"/>
            </w:tcMar>
            <w:vAlign w:val="center"/>
          </w:tcPr>
          <w:p w14:paraId="0CDD64BC">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01CAC1C9">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4D377784">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62EFE875">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03.02.27</w:t>
            </w:r>
          </w:p>
        </w:tc>
      </w:tr>
      <w:tr w14:paraId="5E58C2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7" w:hRule="atLeast"/>
          <w:tblCellSpacing w:w="0" w:type="dxa"/>
        </w:trPr>
        <w:tc>
          <w:tcPr>
            <w:tcW w:w="1007" w:type="dxa"/>
            <w:tcMar>
              <w:top w:w="50" w:type="dxa"/>
              <w:left w:w="100" w:type="dxa"/>
            </w:tcMar>
            <w:vAlign w:val="center"/>
          </w:tcPr>
          <w:p w14:paraId="481EC23A">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21</w:t>
            </w:r>
          </w:p>
        </w:tc>
        <w:tc>
          <w:tcPr>
            <w:tcW w:w="5608" w:type="dxa"/>
            <w:tcMar>
              <w:top w:w="50" w:type="dxa"/>
              <w:left w:w="100" w:type="dxa"/>
            </w:tcMar>
            <w:vAlign w:val="center"/>
          </w:tcPr>
          <w:p w14:paraId="65AB52D8">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Мировое хозяйство.</w:t>
            </w:r>
          </w:p>
        </w:tc>
        <w:tc>
          <w:tcPr>
            <w:tcW w:w="1162" w:type="dxa"/>
            <w:tcMar>
              <w:top w:w="50" w:type="dxa"/>
              <w:left w:w="100" w:type="dxa"/>
            </w:tcMar>
            <w:vAlign w:val="center"/>
          </w:tcPr>
          <w:p w14:paraId="4E8B2493">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2AD65EAE">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53125516">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w:t>
            </w:r>
          </w:p>
        </w:tc>
        <w:tc>
          <w:tcPr>
            <w:tcW w:w="1831" w:type="dxa"/>
            <w:tcMar>
              <w:top w:w="50" w:type="dxa"/>
              <w:left w:w="100" w:type="dxa"/>
            </w:tcMar>
            <w:vAlign w:val="center"/>
          </w:tcPr>
          <w:p w14:paraId="1A5F58E9">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10.02.27</w:t>
            </w:r>
          </w:p>
        </w:tc>
      </w:tr>
      <w:tr w14:paraId="77B28D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74" w:hRule="atLeast"/>
          <w:tblCellSpacing w:w="0" w:type="dxa"/>
        </w:trPr>
        <w:tc>
          <w:tcPr>
            <w:tcW w:w="1007" w:type="dxa"/>
            <w:tcMar>
              <w:top w:w="50" w:type="dxa"/>
              <w:left w:w="100" w:type="dxa"/>
            </w:tcMar>
            <w:vAlign w:val="center"/>
          </w:tcPr>
          <w:p w14:paraId="1C55F1E1">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22</w:t>
            </w:r>
          </w:p>
        </w:tc>
        <w:tc>
          <w:tcPr>
            <w:tcW w:w="5608" w:type="dxa"/>
            <w:tcMar>
              <w:top w:w="50" w:type="dxa"/>
              <w:left w:w="100" w:type="dxa"/>
            </w:tcMar>
            <w:vAlign w:val="center"/>
          </w:tcPr>
          <w:p w14:paraId="494AF7DB">
            <w:pPr>
              <w:spacing w:before="0" w:after="0"/>
              <w:ind w:left="135"/>
              <w:jc w:val="left"/>
              <w:rPr>
                <w:rFonts w:hint="default" w:ascii="Times New Roman" w:hAnsi="Times New Roman" w:eastAsia="Helvetica" w:cs="Times New Roman"/>
                <w:i w:val="0"/>
                <w:iCs w:val="0"/>
                <w:caps w:val="0"/>
                <w:color w:val="auto"/>
                <w:spacing w:val="0"/>
                <w:sz w:val="24"/>
                <w:szCs w:val="24"/>
                <w:shd w:val="clear" w:fill="FFFFFF"/>
              </w:rPr>
            </w:pPr>
            <w:r>
              <w:rPr>
                <w:rFonts w:hint="default" w:ascii="Times New Roman" w:hAnsi="Times New Roman" w:eastAsia="Helvetica" w:cs="Times New Roman"/>
                <w:i w:val="0"/>
                <w:iCs w:val="0"/>
                <w:caps w:val="0"/>
                <w:color w:val="auto"/>
                <w:spacing w:val="0"/>
                <w:sz w:val="24"/>
                <w:szCs w:val="24"/>
                <w:shd w:val="clear" w:fill="FFFFFF"/>
              </w:rPr>
              <w:t>Мировое хозяйство.</w:t>
            </w:r>
          </w:p>
          <w:p w14:paraId="775D58F9">
            <w:pPr>
              <w:spacing w:before="0" w:after="0"/>
              <w:ind w:left="135"/>
              <w:jc w:val="left"/>
              <w:rPr>
                <w:rFonts w:hint="default" w:ascii="Times New Roman" w:hAnsi="Times New Roman" w:cs="Times New Roman"/>
                <w:i w:val="0"/>
                <w:iCs w:val="0"/>
                <w:color w:val="auto"/>
                <w:sz w:val="24"/>
                <w:szCs w:val="24"/>
              </w:rPr>
            </w:pPr>
          </w:p>
        </w:tc>
        <w:tc>
          <w:tcPr>
            <w:tcW w:w="1162" w:type="dxa"/>
            <w:tcMar>
              <w:top w:w="50" w:type="dxa"/>
              <w:left w:w="100" w:type="dxa"/>
            </w:tcMar>
            <w:vAlign w:val="center"/>
          </w:tcPr>
          <w:p w14:paraId="0A5D8AB1">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0B8E8477">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5327A5E0">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224729FA">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17.02.27</w:t>
            </w:r>
          </w:p>
        </w:tc>
      </w:tr>
      <w:tr w14:paraId="194ADE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7" w:hRule="atLeast"/>
          <w:tblCellSpacing w:w="0" w:type="dxa"/>
        </w:trPr>
        <w:tc>
          <w:tcPr>
            <w:tcW w:w="1007" w:type="dxa"/>
            <w:tcMar>
              <w:top w:w="50" w:type="dxa"/>
              <w:left w:w="100" w:type="dxa"/>
            </w:tcMar>
            <w:vAlign w:val="center"/>
          </w:tcPr>
          <w:p w14:paraId="581F8B9C">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23</w:t>
            </w:r>
          </w:p>
        </w:tc>
        <w:tc>
          <w:tcPr>
            <w:tcW w:w="5608" w:type="dxa"/>
            <w:tcMar>
              <w:top w:w="50" w:type="dxa"/>
              <w:left w:w="100" w:type="dxa"/>
            </w:tcMar>
            <w:vAlign w:val="center"/>
          </w:tcPr>
          <w:p w14:paraId="600C4E99">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Факторы размещения.</w:t>
            </w:r>
          </w:p>
        </w:tc>
        <w:tc>
          <w:tcPr>
            <w:tcW w:w="1162" w:type="dxa"/>
            <w:tcMar>
              <w:top w:w="50" w:type="dxa"/>
              <w:left w:w="100" w:type="dxa"/>
            </w:tcMar>
            <w:vAlign w:val="center"/>
          </w:tcPr>
          <w:p w14:paraId="1AC1253E">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229EF991">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179510DC">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173FACDA">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24.02.27</w:t>
            </w:r>
          </w:p>
        </w:tc>
      </w:tr>
      <w:tr w14:paraId="6B4254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15" w:hRule="atLeast"/>
          <w:tblCellSpacing w:w="0" w:type="dxa"/>
        </w:trPr>
        <w:tc>
          <w:tcPr>
            <w:tcW w:w="1007" w:type="dxa"/>
            <w:tcMar>
              <w:top w:w="50" w:type="dxa"/>
              <w:left w:w="100" w:type="dxa"/>
            </w:tcMar>
            <w:vAlign w:val="center"/>
          </w:tcPr>
          <w:p w14:paraId="6C8D47D3">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24</w:t>
            </w:r>
          </w:p>
        </w:tc>
        <w:tc>
          <w:tcPr>
            <w:tcW w:w="5608" w:type="dxa"/>
            <w:tcMar>
              <w:top w:w="50" w:type="dxa"/>
              <w:left w:w="100" w:type="dxa"/>
            </w:tcMar>
            <w:vAlign w:val="center"/>
          </w:tcPr>
          <w:p w14:paraId="5E8DDB1F">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Обобщающее повторение по теме: «НТР и мировое хозяйство».</w:t>
            </w:r>
          </w:p>
        </w:tc>
        <w:tc>
          <w:tcPr>
            <w:tcW w:w="1162" w:type="dxa"/>
            <w:tcMar>
              <w:top w:w="50" w:type="dxa"/>
              <w:left w:w="100" w:type="dxa"/>
            </w:tcMar>
            <w:vAlign w:val="center"/>
          </w:tcPr>
          <w:p w14:paraId="39398D04">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70DFF610">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5B9EF4A9">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3D0364B1">
            <w:pPr>
              <w:spacing w:before="0" w:after="0"/>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03.03.27</w:t>
            </w:r>
          </w:p>
        </w:tc>
      </w:tr>
      <w:tr w14:paraId="64B162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7" w:hRule="atLeast"/>
          <w:tblCellSpacing w:w="0" w:type="dxa"/>
        </w:trPr>
        <w:tc>
          <w:tcPr>
            <w:tcW w:w="1007" w:type="dxa"/>
            <w:tcMar>
              <w:top w:w="50" w:type="dxa"/>
              <w:left w:w="100" w:type="dxa"/>
            </w:tcMar>
            <w:vAlign w:val="center"/>
          </w:tcPr>
          <w:p w14:paraId="179BE84F">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25</w:t>
            </w:r>
          </w:p>
        </w:tc>
        <w:tc>
          <w:tcPr>
            <w:tcW w:w="5608" w:type="dxa"/>
            <w:tcMar>
              <w:top w:w="50" w:type="dxa"/>
              <w:left w:w="100" w:type="dxa"/>
            </w:tcMar>
            <w:vAlign w:val="center"/>
          </w:tcPr>
          <w:p w14:paraId="1D577674">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eastAsia="Helvetica" w:cs="Times New Roman"/>
                <w:i w:val="0"/>
                <w:iCs w:val="0"/>
                <w:caps w:val="0"/>
                <w:color w:val="auto"/>
                <w:spacing w:val="0"/>
                <w:sz w:val="24"/>
                <w:szCs w:val="24"/>
                <w:shd w:val="clear" w:fill="FFFFFF"/>
                <w:lang w:val="ru-RU"/>
              </w:rPr>
              <w:t xml:space="preserve">Контрольная работа по теме: </w:t>
            </w:r>
            <w:r>
              <w:rPr>
                <w:rFonts w:hint="default" w:ascii="Times New Roman" w:hAnsi="Times New Roman" w:eastAsia="Helvetica" w:cs="Times New Roman"/>
                <w:i w:val="0"/>
                <w:iCs w:val="0"/>
                <w:caps w:val="0"/>
                <w:color w:val="auto"/>
                <w:spacing w:val="0"/>
                <w:sz w:val="24"/>
                <w:szCs w:val="24"/>
                <w:shd w:val="clear" w:fill="FFFFFF"/>
              </w:rPr>
              <w:t xml:space="preserve"> «НТР и мировое хозяйство».</w:t>
            </w:r>
          </w:p>
        </w:tc>
        <w:tc>
          <w:tcPr>
            <w:tcW w:w="1162" w:type="dxa"/>
            <w:tcMar>
              <w:top w:w="50" w:type="dxa"/>
              <w:left w:w="100" w:type="dxa"/>
            </w:tcMar>
            <w:vAlign w:val="center"/>
          </w:tcPr>
          <w:p w14:paraId="5EB88731">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104015F6">
            <w:pPr>
              <w:spacing w:before="0" w:after="0" w:line="276" w:lineRule="auto"/>
              <w:ind w:left="135"/>
              <w:jc w:val="center"/>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1</w:t>
            </w:r>
          </w:p>
        </w:tc>
        <w:tc>
          <w:tcPr>
            <w:tcW w:w="1484" w:type="dxa"/>
            <w:tcMar>
              <w:top w:w="50" w:type="dxa"/>
              <w:left w:w="100" w:type="dxa"/>
            </w:tcMar>
            <w:vAlign w:val="center"/>
          </w:tcPr>
          <w:p w14:paraId="0F7ABD0B">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w:t>
            </w:r>
          </w:p>
        </w:tc>
        <w:tc>
          <w:tcPr>
            <w:tcW w:w="1831" w:type="dxa"/>
            <w:tcMar>
              <w:top w:w="50" w:type="dxa"/>
              <w:left w:w="100" w:type="dxa"/>
            </w:tcMar>
            <w:vAlign w:val="center"/>
          </w:tcPr>
          <w:p w14:paraId="566A3CD5">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10.03.27</w:t>
            </w:r>
          </w:p>
        </w:tc>
      </w:tr>
      <w:tr w14:paraId="006F1D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7" w:hRule="atLeast"/>
          <w:tblCellSpacing w:w="0" w:type="dxa"/>
        </w:trPr>
        <w:tc>
          <w:tcPr>
            <w:tcW w:w="1007" w:type="dxa"/>
            <w:tcMar>
              <w:top w:w="50" w:type="dxa"/>
              <w:left w:w="100" w:type="dxa"/>
            </w:tcMar>
            <w:vAlign w:val="center"/>
          </w:tcPr>
          <w:p w14:paraId="395F6100">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26</w:t>
            </w:r>
          </w:p>
        </w:tc>
        <w:tc>
          <w:tcPr>
            <w:tcW w:w="5608" w:type="dxa"/>
            <w:tcMar>
              <w:top w:w="50" w:type="dxa"/>
              <w:left w:w="100" w:type="dxa"/>
            </w:tcMar>
            <w:vAlign w:val="center"/>
          </w:tcPr>
          <w:p w14:paraId="19C58D86">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География промышленности.</w:t>
            </w:r>
          </w:p>
        </w:tc>
        <w:tc>
          <w:tcPr>
            <w:tcW w:w="1162" w:type="dxa"/>
            <w:tcMar>
              <w:top w:w="50" w:type="dxa"/>
              <w:left w:w="100" w:type="dxa"/>
            </w:tcMar>
            <w:vAlign w:val="center"/>
          </w:tcPr>
          <w:p w14:paraId="2016B7EF">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788732DA">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3D0157A0">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385362E1">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17.03.27</w:t>
            </w:r>
          </w:p>
        </w:tc>
      </w:tr>
      <w:tr w14:paraId="084D0A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7" w:hRule="atLeast"/>
          <w:tblCellSpacing w:w="0" w:type="dxa"/>
        </w:trPr>
        <w:tc>
          <w:tcPr>
            <w:tcW w:w="1007" w:type="dxa"/>
            <w:tcMar>
              <w:top w:w="50" w:type="dxa"/>
              <w:left w:w="100" w:type="dxa"/>
            </w:tcMar>
            <w:vAlign w:val="center"/>
          </w:tcPr>
          <w:p w14:paraId="57DC3B16">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27</w:t>
            </w:r>
          </w:p>
        </w:tc>
        <w:tc>
          <w:tcPr>
            <w:tcW w:w="5608" w:type="dxa"/>
            <w:tcMar>
              <w:top w:w="50" w:type="dxa"/>
              <w:left w:w="100" w:type="dxa"/>
            </w:tcMar>
            <w:vAlign w:val="center"/>
          </w:tcPr>
          <w:p w14:paraId="45385AD7">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География промышленности.</w:t>
            </w:r>
          </w:p>
        </w:tc>
        <w:tc>
          <w:tcPr>
            <w:tcW w:w="1162" w:type="dxa"/>
            <w:tcMar>
              <w:top w:w="50" w:type="dxa"/>
              <w:left w:w="100" w:type="dxa"/>
            </w:tcMar>
            <w:vAlign w:val="center"/>
          </w:tcPr>
          <w:p w14:paraId="0A627701">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62ED46A8">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03FC260F">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47BAC409">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24.03.27</w:t>
            </w:r>
          </w:p>
        </w:tc>
      </w:tr>
      <w:tr w14:paraId="67B23F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7" w:hRule="atLeast"/>
          <w:tblCellSpacing w:w="0" w:type="dxa"/>
        </w:trPr>
        <w:tc>
          <w:tcPr>
            <w:tcW w:w="1007" w:type="dxa"/>
            <w:tcMar>
              <w:top w:w="50" w:type="dxa"/>
              <w:left w:w="100" w:type="dxa"/>
            </w:tcMar>
            <w:vAlign w:val="center"/>
          </w:tcPr>
          <w:p w14:paraId="1756A08A">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28</w:t>
            </w:r>
          </w:p>
        </w:tc>
        <w:tc>
          <w:tcPr>
            <w:tcW w:w="5608" w:type="dxa"/>
            <w:tcMar>
              <w:top w:w="50" w:type="dxa"/>
              <w:left w:w="100" w:type="dxa"/>
            </w:tcMar>
            <w:vAlign w:val="center"/>
          </w:tcPr>
          <w:p w14:paraId="3FE13344">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География промышленности. </w:t>
            </w:r>
          </w:p>
        </w:tc>
        <w:tc>
          <w:tcPr>
            <w:tcW w:w="1162" w:type="dxa"/>
            <w:tcMar>
              <w:top w:w="50" w:type="dxa"/>
              <w:left w:w="100" w:type="dxa"/>
            </w:tcMar>
            <w:vAlign w:val="center"/>
          </w:tcPr>
          <w:p w14:paraId="4F228E14">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641E4F96">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3BDEEC38">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003D5468">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07.04.27</w:t>
            </w:r>
          </w:p>
        </w:tc>
      </w:tr>
      <w:tr w14:paraId="2C3002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74" w:hRule="atLeast"/>
          <w:tblCellSpacing w:w="0" w:type="dxa"/>
        </w:trPr>
        <w:tc>
          <w:tcPr>
            <w:tcW w:w="1007" w:type="dxa"/>
            <w:tcMar>
              <w:top w:w="50" w:type="dxa"/>
              <w:left w:w="100" w:type="dxa"/>
            </w:tcMar>
            <w:vAlign w:val="center"/>
          </w:tcPr>
          <w:p w14:paraId="6E76719D">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29</w:t>
            </w:r>
          </w:p>
        </w:tc>
        <w:tc>
          <w:tcPr>
            <w:tcW w:w="5608" w:type="dxa"/>
            <w:tcMar>
              <w:top w:w="50" w:type="dxa"/>
              <w:left w:w="100" w:type="dxa"/>
            </w:tcMar>
            <w:vAlign w:val="center"/>
          </w:tcPr>
          <w:p w14:paraId="0E8D0937">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География сельского хозяйства и рыболовства.</w:t>
            </w:r>
          </w:p>
        </w:tc>
        <w:tc>
          <w:tcPr>
            <w:tcW w:w="1162" w:type="dxa"/>
            <w:tcMar>
              <w:top w:w="50" w:type="dxa"/>
              <w:left w:w="100" w:type="dxa"/>
            </w:tcMar>
            <w:vAlign w:val="center"/>
          </w:tcPr>
          <w:p w14:paraId="0A3E536F">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3B75C6C3">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328A6A7E">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691A20E1">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14.04.27</w:t>
            </w:r>
          </w:p>
        </w:tc>
      </w:tr>
      <w:tr w14:paraId="06DF63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74" w:hRule="atLeast"/>
          <w:tblCellSpacing w:w="0" w:type="dxa"/>
        </w:trPr>
        <w:tc>
          <w:tcPr>
            <w:tcW w:w="1007" w:type="dxa"/>
            <w:tcMar>
              <w:top w:w="50" w:type="dxa"/>
              <w:left w:w="100" w:type="dxa"/>
            </w:tcMar>
            <w:vAlign w:val="center"/>
          </w:tcPr>
          <w:p w14:paraId="73D4D233">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30</w:t>
            </w:r>
          </w:p>
        </w:tc>
        <w:tc>
          <w:tcPr>
            <w:tcW w:w="5608" w:type="dxa"/>
            <w:tcMar>
              <w:top w:w="50" w:type="dxa"/>
              <w:left w:w="100" w:type="dxa"/>
            </w:tcMar>
            <w:vAlign w:val="center"/>
          </w:tcPr>
          <w:p w14:paraId="31C5EB8F">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География сельского хозяйства и рыболовства.</w:t>
            </w:r>
          </w:p>
        </w:tc>
        <w:tc>
          <w:tcPr>
            <w:tcW w:w="1162" w:type="dxa"/>
            <w:tcMar>
              <w:top w:w="50" w:type="dxa"/>
              <w:left w:w="100" w:type="dxa"/>
            </w:tcMar>
            <w:vAlign w:val="center"/>
          </w:tcPr>
          <w:p w14:paraId="32784577">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48640E2A">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w:t>
            </w:r>
          </w:p>
        </w:tc>
        <w:tc>
          <w:tcPr>
            <w:tcW w:w="1484" w:type="dxa"/>
            <w:tcMar>
              <w:top w:w="50" w:type="dxa"/>
              <w:left w:w="100" w:type="dxa"/>
            </w:tcMar>
            <w:vAlign w:val="center"/>
          </w:tcPr>
          <w:p w14:paraId="38BE774B">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08969F1E">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21.04.27</w:t>
            </w:r>
          </w:p>
        </w:tc>
      </w:tr>
      <w:tr w14:paraId="4A323D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7" w:hRule="atLeast"/>
          <w:tblCellSpacing w:w="0" w:type="dxa"/>
        </w:trPr>
        <w:tc>
          <w:tcPr>
            <w:tcW w:w="1007" w:type="dxa"/>
            <w:tcMar>
              <w:top w:w="50" w:type="dxa"/>
              <w:left w:w="100" w:type="dxa"/>
            </w:tcMar>
            <w:vAlign w:val="center"/>
          </w:tcPr>
          <w:p w14:paraId="0CE8C855">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31</w:t>
            </w:r>
          </w:p>
        </w:tc>
        <w:tc>
          <w:tcPr>
            <w:tcW w:w="5608" w:type="dxa"/>
            <w:tcMar>
              <w:top w:w="50" w:type="dxa"/>
              <w:left w:w="100" w:type="dxa"/>
            </w:tcMar>
            <w:vAlign w:val="center"/>
          </w:tcPr>
          <w:p w14:paraId="349999A6">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eastAsia="Helvetica" w:cs="Times New Roman"/>
                <w:i w:val="0"/>
                <w:iCs w:val="0"/>
                <w:caps w:val="0"/>
                <w:color w:val="auto"/>
                <w:spacing w:val="0"/>
                <w:sz w:val="24"/>
                <w:szCs w:val="24"/>
                <w:shd w:val="clear" w:fill="FFFFFF"/>
              </w:rPr>
              <w:t>География транспорта.</w:t>
            </w:r>
          </w:p>
        </w:tc>
        <w:tc>
          <w:tcPr>
            <w:tcW w:w="1162" w:type="dxa"/>
            <w:tcMar>
              <w:top w:w="50" w:type="dxa"/>
              <w:left w:w="100" w:type="dxa"/>
            </w:tcMar>
            <w:vAlign w:val="center"/>
          </w:tcPr>
          <w:p w14:paraId="26234F4C">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7CB5865A">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w:t>
            </w:r>
          </w:p>
        </w:tc>
        <w:tc>
          <w:tcPr>
            <w:tcW w:w="1484" w:type="dxa"/>
            <w:tcMar>
              <w:top w:w="50" w:type="dxa"/>
              <w:left w:w="100" w:type="dxa"/>
            </w:tcMar>
            <w:vAlign w:val="center"/>
          </w:tcPr>
          <w:p w14:paraId="1EA9AE9B">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4A52B3F8">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28.04.27</w:t>
            </w:r>
          </w:p>
        </w:tc>
      </w:tr>
      <w:tr w14:paraId="307FA5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7" w:hRule="atLeast"/>
          <w:tblCellSpacing w:w="0" w:type="dxa"/>
        </w:trPr>
        <w:tc>
          <w:tcPr>
            <w:tcW w:w="1007" w:type="dxa"/>
            <w:tcMar>
              <w:top w:w="50" w:type="dxa"/>
              <w:left w:w="100" w:type="dxa"/>
            </w:tcMar>
            <w:vAlign w:val="center"/>
          </w:tcPr>
          <w:p w14:paraId="1E9E6D33">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32</w:t>
            </w:r>
          </w:p>
        </w:tc>
        <w:tc>
          <w:tcPr>
            <w:tcW w:w="5608" w:type="dxa"/>
            <w:tcMar>
              <w:top w:w="50" w:type="dxa"/>
              <w:left w:w="100" w:type="dxa"/>
            </w:tcMar>
            <w:vAlign w:val="center"/>
          </w:tcPr>
          <w:p w14:paraId="5EDA34C8">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eastAsia="Helvetica" w:cs="Times New Roman"/>
                <w:i w:val="0"/>
                <w:iCs w:val="0"/>
                <w:caps w:val="0"/>
                <w:color w:val="auto"/>
                <w:spacing w:val="0"/>
                <w:sz w:val="24"/>
                <w:szCs w:val="24"/>
                <w:shd w:val="clear" w:fill="FFFFFF"/>
              </w:rPr>
              <w:t>География транспорта</w:t>
            </w:r>
          </w:p>
        </w:tc>
        <w:tc>
          <w:tcPr>
            <w:tcW w:w="1162" w:type="dxa"/>
            <w:tcMar>
              <w:top w:w="50" w:type="dxa"/>
              <w:left w:w="100" w:type="dxa"/>
            </w:tcMar>
            <w:vAlign w:val="center"/>
          </w:tcPr>
          <w:p w14:paraId="78CBD38F">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1B3EC4A8">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5B3DF238">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w:t>
            </w:r>
          </w:p>
        </w:tc>
        <w:tc>
          <w:tcPr>
            <w:tcW w:w="1831" w:type="dxa"/>
            <w:tcMar>
              <w:top w:w="50" w:type="dxa"/>
              <w:left w:w="100" w:type="dxa"/>
            </w:tcMar>
            <w:vAlign w:val="center"/>
          </w:tcPr>
          <w:p w14:paraId="1184D637">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05.05.27</w:t>
            </w:r>
          </w:p>
        </w:tc>
      </w:tr>
      <w:tr w14:paraId="4476AA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7" w:hRule="atLeast"/>
          <w:tblCellSpacing w:w="0" w:type="dxa"/>
        </w:trPr>
        <w:tc>
          <w:tcPr>
            <w:tcW w:w="1007" w:type="dxa"/>
            <w:tcMar>
              <w:top w:w="50" w:type="dxa"/>
              <w:left w:w="100" w:type="dxa"/>
            </w:tcMar>
            <w:vAlign w:val="center"/>
          </w:tcPr>
          <w:p w14:paraId="7ABD08AF">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33</w:t>
            </w:r>
          </w:p>
        </w:tc>
        <w:tc>
          <w:tcPr>
            <w:tcW w:w="5608" w:type="dxa"/>
            <w:tcMar>
              <w:top w:w="50" w:type="dxa"/>
              <w:left w:w="100" w:type="dxa"/>
            </w:tcMar>
            <w:vAlign w:val="center"/>
          </w:tcPr>
          <w:p w14:paraId="42DEEA95">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eastAsia="Helvetica" w:cs="Times New Roman"/>
                <w:i w:val="0"/>
                <w:iCs w:val="0"/>
                <w:caps w:val="0"/>
                <w:color w:val="auto"/>
                <w:spacing w:val="0"/>
                <w:sz w:val="24"/>
                <w:szCs w:val="24"/>
                <w:shd w:val="clear" w:fill="FFFFFF"/>
              </w:rPr>
              <w:t>.</w:t>
            </w:r>
            <w:r>
              <w:rPr>
                <w:rFonts w:hint="default" w:ascii="Times New Roman" w:hAnsi="Times New Roman" w:cs="Times New Roman"/>
                <w:b w:val="0"/>
                <w:i w:val="0"/>
                <w:iCs w:val="0"/>
                <w:color w:val="auto"/>
                <w:sz w:val="24"/>
                <w:szCs w:val="24"/>
                <w:lang w:val="ru-RU"/>
              </w:rPr>
              <w:t>Всемирные экономические отношения</w:t>
            </w:r>
          </w:p>
        </w:tc>
        <w:tc>
          <w:tcPr>
            <w:tcW w:w="1162" w:type="dxa"/>
            <w:tcMar>
              <w:top w:w="50" w:type="dxa"/>
              <w:left w:w="100" w:type="dxa"/>
            </w:tcMar>
            <w:vAlign w:val="center"/>
          </w:tcPr>
          <w:p w14:paraId="39E2CE30">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606EC09B">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745D4688">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701ECB45">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12.05.27</w:t>
            </w:r>
          </w:p>
        </w:tc>
      </w:tr>
      <w:tr w14:paraId="32AF5E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7" w:hRule="atLeast"/>
          <w:tblCellSpacing w:w="0" w:type="dxa"/>
        </w:trPr>
        <w:tc>
          <w:tcPr>
            <w:tcW w:w="1007" w:type="dxa"/>
            <w:tcMar>
              <w:top w:w="50" w:type="dxa"/>
              <w:left w:w="100" w:type="dxa"/>
            </w:tcMar>
            <w:vAlign w:val="center"/>
          </w:tcPr>
          <w:p w14:paraId="7DF9D29B">
            <w:pPr>
              <w:spacing w:before="0" w:after="0"/>
              <w:ind w:left="0"/>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34</w:t>
            </w:r>
          </w:p>
        </w:tc>
        <w:tc>
          <w:tcPr>
            <w:tcW w:w="5608" w:type="dxa"/>
            <w:tcMar>
              <w:top w:w="50" w:type="dxa"/>
              <w:left w:w="100" w:type="dxa"/>
            </w:tcMar>
            <w:vAlign w:val="center"/>
          </w:tcPr>
          <w:p w14:paraId="30EF528C">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b w:val="0"/>
                <w:i w:val="0"/>
                <w:iCs w:val="0"/>
                <w:color w:val="auto"/>
                <w:sz w:val="24"/>
                <w:szCs w:val="24"/>
                <w:lang w:val="ru-RU"/>
              </w:rPr>
              <w:t>Промежуточная аттестация за год</w:t>
            </w:r>
          </w:p>
        </w:tc>
        <w:tc>
          <w:tcPr>
            <w:tcW w:w="1162" w:type="dxa"/>
            <w:tcMar>
              <w:top w:w="50" w:type="dxa"/>
              <w:left w:w="100" w:type="dxa"/>
            </w:tcMar>
            <w:vAlign w:val="center"/>
          </w:tcPr>
          <w:p w14:paraId="41DCED68">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1 </w:t>
            </w:r>
          </w:p>
        </w:tc>
        <w:tc>
          <w:tcPr>
            <w:tcW w:w="1446" w:type="dxa"/>
            <w:tcMar>
              <w:top w:w="50" w:type="dxa"/>
              <w:left w:w="100" w:type="dxa"/>
            </w:tcMar>
            <w:vAlign w:val="center"/>
          </w:tcPr>
          <w:p w14:paraId="619609BA">
            <w:pPr>
              <w:spacing w:before="0" w:after="0" w:line="276" w:lineRule="auto"/>
              <w:ind w:left="135"/>
              <w:jc w:val="center"/>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1</w:t>
            </w:r>
          </w:p>
        </w:tc>
        <w:tc>
          <w:tcPr>
            <w:tcW w:w="1484" w:type="dxa"/>
            <w:tcMar>
              <w:top w:w="50" w:type="dxa"/>
              <w:left w:w="100" w:type="dxa"/>
            </w:tcMar>
            <w:vAlign w:val="center"/>
          </w:tcPr>
          <w:p w14:paraId="698FDD33">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04424EE2">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19.05.27</w:t>
            </w:r>
          </w:p>
        </w:tc>
      </w:tr>
      <w:tr w14:paraId="145AFC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7" w:hRule="atLeast"/>
          <w:tblCellSpacing w:w="0" w:type="dxa"/>
        </w:trPr>
        <w:tc>
          <w:tcPr>
            <w:tcW w:w="1007" w:type="dxa"/>
            <w:tcMar>
              <w:top w:w="50" w:type="dxa"/>
              <w:left w:w="100" w:type="dxa"/>
            </w:tcMar>
            <w:vAlign w:val="center"/>
          </w:tcPr>
          <w:p w14:paraId="6C0D8006">
            <w:pPr>
              <w:spacing w:before="0" w:after="0"/>
              <w:ind w:left="0"/>
              <w:jc w:val="left"/>
              <w:rPr>
                <w:rFonts w:hint="default" w:ascii="Times New Roman" w:hAnsi="Times New Roman" w:cs="Times New Roman"/>
                <w:b w:val="0"/>
                <w:i w:val="0"/>
                <w:iCs w:val="0"/>
                <w:color w:val="auto"/>
                <w:sz w:val="24"/>
                <w:szCs w:val="24"/>
                <w:lang w:val="ru-RU"/>
              </w:rPr>
            </w:pPr>
            <w:r>
              <w:rPr>
                <w:rFonts w:hint="default" w:ascii="Times New Roman" w:hAnsi="Times New Roman" w:cs="Times New Roman"/>
                <w:b w:val="0"/>
                <w:i w:val="0"/>
                <w:iCs w:val="0"/>
                <w:color w:val="auto"/>
                <w:sz w:val="24"/>
                <w:szCs w:val="24"/>
                <w:lang w:val="ru-RU"/>
              </w:rPr>
              <w:t>35</w:t>
            </w:r>
          </w:p>
        </w:tc>
        <w:tc>
          <w:tcPr>
            <w:tcW w:w="5608" w:type="dxa"/>
            <w:tcMar>
              <w:top w:w="50" w:type="dxa"/>
              <w:left w:w="100" w:type="dxa"/>
            </w:tcMar>
            <w:vAlign w:val="center"/>
          </w:tcPr>
          <w:p w14:paraId="3F780362">
            <w:pPr>
              <w:spacing w:before="0" w:after="0"/>
              <w:ind w:left="135"/>
              <w:jc w:val="left"/>
              <w:rPr>
                <w:rFonts w:hint="default" w:ascii="Times New Roman" w:hAnsi="Times New Roman" w:cs="Times New Roman"/>
                <w:b w:val="0"/>
                <w:i w:val="0"/>
                <w:iCs w:val="0"/>
                <w:color w:val="auto"/>
                <w:sz w:val="24"/>
                <w:szCs w:val="24"/>
                <w:lang w:val="ru-RU"/>
              </w:rPr>
            </w:pPr>
            <w:r>
              <w:rPr>
                <w:rFonts w:hint="default" w:ascii="Times New Roman" w:hAnsi="Times New Roman" w:cs="Times New Roman"/>
                <w:b w:val="0"/>
                <w:i w:val="0"/>
                <w:iCs w:val="0"/>
                <w:color w:val="auto"/>
                <w:sz w:val="24"/>
                <w:szCs w:val="24"/>
                <w:lang w:val="ru-RU"/>
              </w:rPr>
              <w:t>Итоговое закрепление</w:t>
            </w:r>
          </w:p>
        </w:tc>
        <w:tc>
          <w:tcPr>
            <w:tcW w:w="1162" w:type="dxa"/>
            <w:tcMar>
              <w:top w:w="50" w:type="dxa"/>
              <w:left w:w="100" w:type="dxa"/>
            </w:tcMar>
            <w:vAlign w:val="center"/>
          </w:tcPr>
          <w:p w14:paraId="5C208E5F">
            <w:pPr>
              <w:spacing w:before="0" w:after="0" w:line="276" w:lineRule="auto"/>
              <w:ind w:left="135"/>
              <w:jc w:val="center"/>
              <w:rPr>
                <w:rFonts w:hint="default" w:ascii="Times New Roman" w:hAnsi="Times New Roman" w:cs="Times New Roman"/>
                <w:b w:val="0"/>
                <w:i w:val="0"/>
                <w:iCs w:val="0"/>
                <w:color w:val="auto"/>
                <w:sz w:val="24"/>
                <w:szCs w:val="24"/>
                <w:lang w:val="ru-RU"/>
              </w:rPr>
            </w:pPr>
            <w:r>
              <w:rPr>
                <w:rFonts w:hint="default" w:ascii="Times New Roman" w:hAnsi="Times New Roman" w:cs="Times New Roman"/>
                <w:b w:val="0"/>
                <w:i w:val="0"/>
                <w:iCs w:val="0"/>
                <w:color w:val="auto"/>
                <w:sz w:val="24"/>
                <w:szCs w:val="24"/>
                <w:lang w:val="ru-RU"/>
              </w:rPr>
              <w:t>1</w:t>
            </w:r>
          </w:p>
        </w:tc>
        <w:tc>
          <w:tcPr>
            <w:tcW w:w="1446" w:type="dxa"/>
            <w:tcMar>
              <w:top w:w="50" w:type="dxa"/>
              <w:left w:w="100" w:type="dxa"/>
            </w:tcMar>
            <w:vAlign w:val="center"/>
          </w:tcPr>
          <w:p w14:paraId="7BE5AC3C">
            <w:pPr>
              <w:spacing w:before="0" w:after="0" w:line="276" w:lineRule="auto"/>
              <w:ind w:left="135"/>
              <w:jc w:val="center"/>
              <w:rPr>
                <w:rFonts w:hint="default" w:ascii="Times New Roman" w:hAnsi="Times New Roman" w:cs="Times New Roman"/>
                <w:i w:val="0"/>
                <w:iCs w:val="0"/>
                <w:color w:val="auto"/>
                <w:sz w:val="24"/>
                <w:szCs w:val="24"/>
              </w:rPr>
            </w:pPr>
          </w:p>
        </w:tc>
        <w:tc>
          <w:tcPr>
            <w:tcW w:w="1484" w:type="dxa"/>
            <w:tcMar>
              <w:top w:w="50" w:type="dxa"/>
              <w:left w:w="100" w:type="dxa"/>
            </w:tcMar>
            <w:vAlign w:val="center"/>
          </w:tcPr>
          <w:p w14:paraId="05D19C70">
            <w:pPr>
              <w:spacing w:before="0" w:after="0" w:line="276" w:lineRule="auto"/>
              <w:ind w:left="135"/>
              <w:jc w:val="center"/>
              <w:rPr>
                <w:rFonts w:hint="default" w:ascii="Times New Roman" w:hAnsi="Times New Roman" w:cs="Times New Roman"/>
                <w:i w:val="0"/>
                <w:iCs w:val="0"/>
                <w:color w:val="auto"/>
                <w:sz w:val="24"/>
                <w:szCs w:val="24"/>
              </w:rPr>
            </w:pPr>
          </w:p>
        </w:tc>
        <w:tc>
          <w:tcPr>
            <w:tcW w:w="1831" w:type="dxa"/>
            <w:tcMar>
              <w:top w:w="50" w:type="dxa"/>
              <w:left w:w="100" w:type="dxa"/>
            </w:tcMar>
            <w:vAlign w:val="center"/>
          </w:tcPr>
          <w:p w14:paraId="5D08FA1F">
            <w:pPr>
              <w:spacing w:before="0" w:after="0"/>
              <w:ind w:left="135"/>
              <w:jc w:val="left"/>
              <w:rPr>
                <w:rFonts w:hint="default" w:ascii="Times New Roman" w:hAnsi="Times New Roman" w:cs="Times New Roman"/>
                <w:i w:val="0"/>
                <w:iCs w:val="0"/>
                <w:color w:val="auto"/>
                <w:sz w:val="24"/>
                <w:szCs w:val="24"/>
                <w:lang w:val="ru-RU"/>
              </w:rPr>
            </w:pPr>
            <w:r>
              <w:rPr>
                <w:rFonts w:hint="default" w:ascii="Times New Roman" w:hAnsi="Times New Roman" w:cs="Times New Roman"/>
                <w:i w:val="0"/>
                <w:iCs w:val="0"/>
                <w:color w:val="auto"/>
                <w:sz w:val="24"/>
                <w:szCs w:val="24"/>
                <w:lang w:val="ru-RU"/>
              </w:rPr>
              <w:t>26.05.27</w:t>
            </w:r>
          </w:p>
        </w:tc>
      </w:tr>
      <w:tr w14:paraId="2504FD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831" w:type="dxa"/>
          <w:trHeight w:val="371" w:hRule="atLeast"/>
          <w:tblCellSpacing w:w="0" w:type="dxa"/>
        </w:trPr>
        <w:tc>
          <w:tcPr>
            <w:tcW w:w="0" w:type="auto"/>
            <w:gridSpan w:val="2"/>
            <w:tcMar>
              <w:top w:w="50" w:type="dxa"/>
              <w:left w:w="100" w:type="dxa"/>
            </w:tcMar>
            <w:vAlign w:val="center"/>
          </w:tcPr>
          <w:p w14:paraId="25AA4346">
            <w:pPr>
              <w:spacing w:before="0" w:after="0"/>
              <w:ind w:left="135"/>
              <w:jc w:val="left"/>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ОБЩЕЕ КОЛИЧЕСТВО ЧАСОВ ПО ПРОГРАММЕ</w:t>
            </w:r>
          </w:p>
        </w:tc>
        <w:tc>
          <w:tcPr>
            <w:tcW w:w="1162" w:type="dxa"/>
            <w:tcMar>
              <w:top w:w="50" w:type="dxa"/>
              <w:left w:w="100" w:type="dxa"/>
            </w:tcMar>
            <w:vAlign w:val="center"/>
          </w:tcPr>
          <w:p w14:paraId="6A464152">
            <w:pPr>
              <w:spacing w:before="0" w:after="0" w:line="276" w:lineRule="auto"/>
              <w:ind w:left="135"/>
              <w:jc w:val="center"/>
              <w:rPr>
                <w:rFonts w:hint="default" w:ascii="Times New Roman" w:hAnsi="Times New Roman" w:cs="Times New Roman"/>
                <w:i w:val="0"/>
                <w:iCs w:val="0"/>
                <w:color w:val="auto"/>
                <w:sz w:val="24"/>
                <w:szCs w:val="24"/>
              </w:rPr>
            </w:pPr>
            <w:r>
              <w:rPr>
                <w:rFonts w:hint="default" w:ascii="Times New Roman" w:hAnsi="Times New Roman" w:cs="Times New Roman"/>
                <w:b w:val="0"/>
                <w:i w:val="0"/>
                <w:iCs w:val="0"/>
                <w:color w:val="auto"/>
                <w:sz w:val="24"/>
                <w:szCs w:val="24"/>
              </w:rPr>
              <w:t xml:space="preserve"> 3</w:t>
            </w:r>
            <w:r>
              <w:rPr>
                <w:rFonts w:hint="default" w:ascii="Times New Roman" w:hAnsi="Times New Roman" w:cs="Times New Roman"/>
                <w:b w:val="0"/>
                <w:i w:val="0"/>
                <w:iCs w:val="0"/>
                <w:color w:val="auto"/>
                <w:sz w:val="24"/>
                <w:szCs w:val="24"/>
                <w:lang w:val="ru-RU"/>
              </w:rPr>
              <w:t>5</w:t>
            </w:r>
            <w:r>
              <w:rPr>
                <w:rFonts w:hint="default" w:ascii="Times New Roman" w:hAnsi="Times New Roman" w:cs="Times New Roman"/>
                <w:b w:val="0"/>
                <w:i w:val="0"/>
                <w:iCs w:val="0"/>
                <w:color w:val="auto"/>
                <w:sz w:val="24"/>
                <w:szCs w:val="24"/>
              </w:rPr>
              <w:t xml:space="preserve"> </w:t>
            </w:r>
          </w:p>
        </w:tc>
        <w:tc>
          <w:tcPr>
            <w:tcW w:w="1446" w:type="dxa"/>
            <w:tcMar>
              <w:top w:w="50" w:type="dxa"/>
              <w:left w:w="100" w:type="dxa"/>
            </w:tcMar>
            <w:vAlign w:val="center"/>
          </w:tcPr>
          <w:p w14:paraId="72EA15B2">
            <w:pPr>
              <w:spacing w:before="0" w:after="0" w:line="276" w:lineRule="auto"/>
              <w:ind w:left="135"/>
              <w:jc w:val="center"/>
              <w:rPr>
                <w:rFonts w:hint="default" w:ascii="Times New Roman" w:hAnsi="Times New Roman" w:cs="Times New Roman"/>
                <w:i w:val="0"/>
                <w:iCs w:val="0"/>
                <w:color w:val="auto"/>
                <w:sz w:val="24"/>
                <w:szCs w:val="24"/>
                <w:lang w:val="ru-RU"/>
              </w:rPr>
            </w:pPr>
            <w:r>
              <w:rPr>
                <w:rFonts w:hint="default" w:ascii="Times New Roman" w:hAnsi="Times New Roman" w:cs="Times New Roman"/>
                <w:b w:val="0"/>
                <w:i w:val="0"/>
                <w:iCs w:val="0"/>
                <w:color w:val="auto"/>
                <w:sz w:val="24"/>
                <w:szCs w:val="24"/>
              </w:rPr>
              <w:t xml:space="preserve"> </w:t>
            </w:r>
            <w:r>
              <w:rPr>
                <w:rFonts w:hint="default" w:ascii="Times New Roman" w:hAnsi="Times New Roman" w:cs="Times New Roman"/>
                <w:b w:val="0"/>
                <w:i w:val="0"/>
                <w:iCs w:val="0"/>
                <w:color w:val="auto"/>
                <w:sz w:val="24"/>
                <w:szCs w:val="24"/>
                <w:lang w:val="ru-RU"/>
              </w:rPr>
              <w:t>5</w:t>
            </w:r>
          </w:p>
        </w:tc>
        <w:tc>
          <w:tcPr>
            <w:tcW w:w="1484" w:type="dxa"/>
            <w:tcMar>
              <w:top w:w="50" w:type="dxa"/>
              <w:left w:w="100" w:type="dxa"/>
            </w:tcMar>
            <w:vAlign w:val="center"/>
          </w:tcPr>
          <w:p w14:paraId="561AD6EF">
            <w:pPr>
              <w:spacing w:before="0" w:after="0" w:line="276" w:lineRule="auto"/>
              <w:ind w:left="135"/>
              <w:jc w:val="center"/>
              <w:rPr>
                <w:rFonts w:hint="default" w:ascii="Times New Roman" w:hAnsi="Times New Roman" w:cs="Times New Roman"/>
                <w:i w:val="0"/>
                <w:iCs w:val="0"/>
                <w:color w:val="auto"/>
                <w:sz w:val="24"/>
                <w:szCs w:val="24"/>
                <w:lang w:val="ru-RU"/>
              </w:rPr>
            </w:pPr>
            <w:r>
              <w:rPr>
                <w:rFonts w:hint="default" w:ascii="Times New Roman" w:hAnsi="Times New Roman" w:cs="Times New Roman"/>
                <w:b w:val="0"/>
                <w:i w:val="0"/>
                <w:iCs w:val="0"/>
                <w:color w:val="auto"/>
                <w:sz w:val="24"/>
                <w:szCs w:val="24"/>
                <w:lang w:val="ru-RU"/>
              </w:rPr>
              <w:t>1</w:t>
            </w:r>
          </w:p>
        </w:tc>
      </w:tr>
    </w:tbl>
    <w:p w14:paraId="46BB6C46">
      <w:pPr>
        <w:sectPr>
          <w:pgSz w:w="16383" w:h="11906" w:orient="landscape"/>
          <w:cols w:space="720" w:num="1"/>
        </w:sectPr>
      </w:pPr>
    </w:p>
    <w:p w14:paraId="380C028B">
      <w:pPr>
        <w:spacing w:before="0" w:after="0"/>
        <w:ind w:left="120"/>
        <w:jc w:val="left"/>
      </w:pPr>
      <w:r>
        <w:rPr>
          <w:rFonts w:ascii="Times New Roman" w:hAnsi="Times New Roman"/>
          <w:b/>
          <w:i w:val="0"/>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86"/>
        <w:gridCol w:w="4835"/>
        <w:gridCol w:w="1216"/>
        <w:gridCol w:w="1773"/>
        <w:gridCol w:w="1784"/>
        <w:gridCol w:w="1750"/>
      </w:tblGrid>
      <w:tr w14:paraId="696B14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vMerge w:val="restart"/>
            <w:tcMar>
              <w:top w:w="50" w:type="dxa"/>
              <w:left w:w="100" w:type="dxa"/>
            </w:tcMar>
            <w:vAlign w:val="center"/>
          </w:tcPr>
          <w:p w14:paraId="6F7650D9">
            <w:pPr>
              <w:spacing w:before="0" w:after="0"/>
              <w:ind w:left="135"/>
              <w:jc w:val="left"/>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п/п </w:t>
            </w:r>
          </w:p>
          <w:p w14:paraId="30EDB920">
            <w:pPr>
              <w:spacing w:before="0" w:after="0"/>
              <w:ind w:left="135"/>
              <w:jc w:val="left"/>
              <w:rPr>
                <w:rFonts w:hint="default" w:ascii="Times New Roman" w:hAnsi="Times New Roman" w:cs="Times New Roman"/>
                <w:b w:val="0"/>
                <w:bCs/>
                <w:i w:val="0"/>
                <w:iCs w:val="0"/>
                <w:color w:val="auto"/>
                <w:sz w:val="24"/>
                <w:szCs w:val="24"/>
              </w:rPr>
            </w:pPr>
          </w:p>
        </w:tc>
        <w:tc>
          <w:tcPr>
            <w:tcW w:w="4835" w:type="dxa"/>
            <w:vMerge w:val="restart"/>
            <w:tcMar>
              <w:top w:w="50" w:type="dxa"/>
              <w:left w:w="100" w:type="dxa"/>
            </w:tcMar>
            <w:vAlign w:val="center"/>
          </w:tcPr>
          <w:p w14:paraId="0838A68A">
            <w:pPr>
              <w:spacing w:before="0" w:after="0"/>
              <w:ind w:left="135"/>
              <w:jc w:val="left"/>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Тема урока </w:t>
            </w:r>
          </w:p>
          <w:p w14:paraId="1B9B215C">
            <w:pPr>
              <w:spacing w:before="0" w:after="0"/>
              <w:ind w:left="135"/>
              <w:jc w:val="left"/>
              <w:rPr>
                <w:rFonts w:hint="default" w:ascii="Times New Roman" w:hAnsi="Times New Roman" w:cs="Times New Roman"/>
                <w:b w:val="0"/>
                <w:bCs/>
                <w:i w:val="0"/>
                <w:iCs w:val="0"/>
                <w:color w:val="auto"/>
                <w:sz w:val="24"/>
                <w:szCs w:val="24"/>
              </w:rPr>
            </w:pPr>
          </w:p>
        </w:tc>
        <w:tc>
          <w:tcPr>
            <w:tcW w:w="4773" w:type="dxa"/>
            <w:gridSpan w:val="3"/>
            <w:tcMar>
              <w:top w:w="50" w:type="dxa"/>
              <w:left w:w="100" w:type="dxa"/>
            </w:tcMar>
            <w:vAlign w:val="center"/>
          </w:tcPr>
          <w:p w14:paraId="224FC710">
            <w:pPr>
              <w:spacing w:before="0" w:after="0"/>
              <w:ind w:left="0"/>
              <w:jc w:val="left"/>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Количество часов</w:t>
            </w:r>
          </w:p>
        </w:tc>
        <w:tc>
          <w:tcPr>
            <w:tcW w:w="1750" w:type="dxa"/>
            <w:vMerge w:val="restart"/>
            <w:tcMar>
              <w:top w:w="50" w:type="dxa"/>
              <w:left w:w="100" w:type="dxa"/>
            </w:tcMar>
            <w:vAlign w:val="center"/>
          </w:tcPr>
          <w:p w14:paraId="07333A07">
            <w:pPr>
              <w:spacing w:before="0" w:after="0"/>
              <w:ind w:left="135"/>
              <w:jc w:val="left"/>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Дата изучения </w:t>
            </w:r>
          </w:p>
          <w:p w14:paraId="33AB9200">
            <w:pPr>
              <w:spacing w:before="0" w:after="0"/>
              <w:ind w:left="135"/>
              <w:jc w:val="left"/>
              <w:rPr>
                <w:rFonts w:hint="default" w:ascii="Times New Roman" w:hAnsi="Times New Roman" w:cs="Times New Roman"/>
                <w:b w:val="0"/>
                <w:bCs/>
                <w:i w:val="0"/>
                <w:iCs w:val="0"/>
                <w:color w:val="auto"/>
                <w:sz w:val="24"/>
                <w:szCs w:val="24"/>
              </w:rPr>
            </w:pPr>
          </w:p>
        </w:tc>
      </w:tr>
      <w:tr w14:paraId="6C91A3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55C1AA9">
            <w:pPr>
              <w:jc w:val="left"/>
              <w:rPr>
                <w:rFonts w:hint="default" w:ascii="Times New Roman" w:hAnsi="Times New Roman" w:cs="Times New Roman"/>
                <w:b w:val="0"/>
                <w:bCs/>
                <w:i w:val="0"/>
                <w:iCs w:val="0"/>
                <w:color w:val="auto"/>
                <w:sz w:val="24"/>
                <w:szCs w:val="24"/>
              </w:rPr>
            </w:pPr>
          </w:p>
        </w:tc>
        <w:tc>
          <w:tcPr>
            <w:tcW w:w="0" w:type="auto"/>
            <w:vMerge w:val="continue"/>
            <w:tcBorders>
              <w:top w:val="nil"/>
            </w:tcBorders>
            <w:tcMar>
              <w:top w:w="50" w:type="dxa"/>
              <w:left w:w="100" w:type="dxa"/>
            </w:tcMar>
          </w:tcPr>
          <w:p w14:paraId="215032CC">
            <w:pPr>
              <w:jc w:val="left"/>
              <w:rPr>
                <w:rFonts w:hint="default" w:ascii="Times New Roman" w:hAnsi="Times New Roman" w:cs="Times New Roman"/>
                <w:b w:val="0"/>
                <w:bCs/>
                <w:i w:val="0"/>
                <w:iCs w:val="0"/>
                <w:color w:val="auto"/>
                <w:sz w:val="24"/>
                <w:szCs w:val="24"/>
              </w:rPr>
            </w:pPr>
          </w:p>
        </w:tc>
        <w:tc>
          <w:tcPr>
            <w:tcW w:w="1216" w:type="dxa"/>
            <w:tcMar>
              <w:top w:w="50" w:type="dxa"/>
              <w:left w:w="100" w:type="dxa"/>
            </w:tcMar>
            <w:vAlign w:val="center"/>
          </w:tcPr>
          <w:p w14:paraId="50DA7D90">
            <w:pPr>
              <w:spacing w:before="0" w:after="0"/>
              <w:ind w:left="135"/>
              <w:jc w:val="left"/>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Всего </w:t>
            </w:r>
          </w:p>
          <w:p w14:paraId="4CF1DB23">
            <w:pPr>
              <w:spacing w:before="0" w:after="0"/>
              <w:ind w:left="135"/>
              <w:jc w:val="left"/>
              <w:rPr>
                <w:rFonts w:hint="default" w:ascii="Times New Roman" w:hAnsi="Times New Roman" w:cs="Times New Roman"/>
                <w:b w:val="0"/>
                <w:bCs/>
                <w:i w:val="0"/>
                <w:iCs w:val="0"/>
                <w:color w:val="auto"/>
                <w:sz w:val="24"/>
                <w:szCs w:val="24"/>
              </w:rPr>
            </w:pPr>
          </w:p>
        </w:tc>
        <w:tc>
          <w:tcPr>
            <w:tcW w:w="1773" w:type="dxa"/>
            <w:tcMar>
              <w:top w:w="50" w:type="dxa"/>
              <w:left w:w="100" w:type="dxa"/>
            </w:tcMar>
            <w:vAlign w:val="center"/>
          </w:tcPr>
          <w:p w14:paraId="4843F698">
            <w:pPr>
              <w:spacing w:before="0" w:after="0"/>
              <w:ind w:left="135"/>
              <w:jc w:val="left"/>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Контрольные работы </w:t>
            </w:r>
          </w:p>
          <w:p w14:paraId="7FF26746">
            <w:pPr>
              <w:spacing w:before="0" w:after="0"/>
              <w:ind w:left="135"/>
              <w:jc w:val="left"/>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7E8B30E2">
            <w:pPr>
              <w:spacing w:before="0" w:after="0"/>
              <w:ind w:left="135"/>
              <w:jc w:val="left"/>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Практические работы </w:t>
            </w:r>
          </w:p>
          <w:p w14:paraId="0BA9943C">
            <w:pPr>
              <w:spacing w:before="0" w:after="0"/>
              <w:ind w:left="135"/>
              <w:jc w:val="left"/>
              <w:rPr>
                <w:rFonts w:hint="default" w:ascii="Times New Roman" w:hAnsi="Times New Roman" w:cs="Times New Roman"/>
                <w:b w:val="0"/>
                <w:bCs/>
                <w:i w:val="0"/>
                <w:iCs w:val="0"/>
                <w:color w:val="auto"/>
                <w:sz w:val="24"/>
                <w:szCs w:val="24"/>
              </w:rPr>
            </w:pPr>
          </w:p>
        </w:tc>
        <w:tc>
          <w:tcPr>
            <w:tcW w:w="1750" w:type="dxa"/>
            <w:vMerge w:val="continue"/>
            <w:tcBorders>
              <w:top w:val="nil"/>
            </w:tcBorders>
            <w:tcMar>
              <w:top w:w="50" w:type="dxa"/>
              <w:left w:w="100" w:type="dxa"/>
            </w:tcMar>
          </w:tcPr>
          <w:p w14:paraId="239A5724">
            <w:pPr>
              <w:jc w:val="left"/>
              <w:rPr>
                <w:rFonts w:hint="default" w:ascii="Times New Roman" w:hAnsi="Times New Roman" w:cs="Times New Roman"/>
                <w:b w:val="0"/>
                <w:bCs/>
                <w:i w:val="0"/>
                <w:iCs w:val="0"/>
                <w:color w:val="auto"/>
                <w:sz w:val="24"/>
                <w:szCs w:val="24"/>
              </w:rPr>
            </w:pPr>
          </w:p>
        </w:tc>
      </w:tr>
      <w:tr w14:paraId="4D47A5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7996190C">
            <w:pPr>
              <w:spacing w:before="0" w:after="0"/>
              <w:ind w:left="0"/>
              <w:jc w:val="left"/>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1</w:t>
            </w:r>
          </w:p>
        </w:tc>
        <w:tc>
          <w:tcPr>
            <w:tcW w:w="4835" w:type="dxa"/>
            <w:tcMar>
              <w:top w:w="50" w:type="dxa"/>
              <w:left w:w="100" w:type="dxa"/>
            </w:tcMar>
            <w:vAlign w:val="center"/>
          </w:tcPr>
          <w:p w14:paraId="1365BD6B">
            <w:pPr>
              <w:spacing w:before="0" w:after="0"/>
              <w:ind w:left="135"/>
              <w:jc w:val="left"/>
              <w:rPr>
                <w:rFonts w:hint="default" w:ascii="Times New Roman" w:hAnsi="Times New Roman" w:cs="Times New Roman"/>
                <w:b w:val="0"/>
                <w:bCs/>
                <w:i w:val="0"/>
                <w:iCs w:val="0"/>
                <w:color w:val="auto"/>
                <w:sz w:val="24"/>
                <w:szCs w:val="24"/>
              </w:rPr>
            </w:pPr>
            <w:r>
              <w:rPr>
                <w:rFonts w:hint="default" w:ascii="Times New Roman" w:hAnsi="Times New Roman" w:eastAsia="Helvetica" w:cs="Times New Roman"/>
                <w:b w:val="0"/>
                <w:bCs/>
                <w:i w:val="0"/>
                <w:iCs w:val="0"/>
                <w:color w:val="auto"/>
                <w:spacing w:val="0"/>
                <w:sz w:val="24"/>
                <w:szCs w:val="24"/>
                <w:shd w:val="clear" w:fill="FFFFFF"/>
                <w:lang w:val="ru-RU"/>
              </w:rPr>
              <w:t>В</w:t>
            </w:r>
            <w:r>
              <w:rPr>
                <w:rFonts w:hint="default" w:ascii="Times New Roman" w:hAnsi="Times New Roman" w:eastAsia="Helvetica" w:cs="Times New Roman"/>
                <w:b w:val="0"/>
                <w:bCs/>
                <w:i w:val="0"/>
                <w:iCs w:val="0"/>
                <w:caps w:val="0"/>
                <w:color w:val="auto"/>
                <w:spacing w:val="0"/>
                <w:sz w:val="24"/>
                <w:szCs w:val="24"/>
                <w:shd w:val="clear" w:fill="FFFFFF"/>
                <w:lang w:val="ru-RU"/>
              </w:rPr>
              <w:t xml:space="preserve">ведение. </w:t>
            </w:r>
          </w:p>
        </w:tc>
        <w:tc>
          <w:tcPr>
            <w:tcW w:w="1216" w:type="dxa"/>
            <w:tcMar>
              <w:top w:w="50" w:type="dxa"/>
              <w:left w:w="100" w:type="dxa"/>
            </w:tcMar>
            <w:vAlign w:val="center"/>
          </w:tcPr>
          <w:p w14:paraId="0E47DABB">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033E1D22">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2AA6AE81">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7E2EBD0E">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01.09.26</w:t>
            </w:r>
          </w:p>
        </w:tc>
      </w:tr>
      <w:tr w14:paraId="4EAF97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69E7029A">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2</w:t>
            </w:r>
          </w:p>
        </w:tc>
        <w:tc>
          <w:tcPr>
            <w:tcW w:w="4835" w:type="dxa"/>
            <w:tcMar>
              <w:top w:w="50" w:type="dxa"/>
              <w:left w:w="100" w:type="dxa"/>
            </w:tcMar>
            <w:vAlign w:val="center"/>
          </w:tcPr>
          <w:p w14:paraId="5A3B51F2">
            <w:pPr>
              <w:spacing w:before="0" w:after="0"/>
              <w:ind w:left="135"/>
              <w:jc w:val="left"/>
              <w:rPr>
                <w:rFonts w:hint="default" w:ascii="Times New Roman" w:hAnsi="Times New Roman" w:eastAsia="Helvetica" w:cs="Times New Roman"/>
                <w:b w:val="0"/>
                <w:bCs/>
                <w:i w:val="0"/>
                <w:iCs w:val="0"/>
                <w:color w:val="auto"/>
                <w:spacing w:val="0"/>
                <w:sz w:val="24"/>
                <w:szCs w:val="24"/>
                <w:shd w:val="clear" w:fill="FFFFFF"/>
                <w:lang w:val="ru-RU"/>
              </w:rPr>
            </w:pPr>
            <w:r>
              <w:rPr>
                <w:rFonts w:hint="default" w:ascii="Times New Roman" w:hAnsi="Times New Roman" w:eastAsia="Helvetica" w:cs="Times New Roman"/>
                <w:b w:val="0"/>
                <w:bCs/>
                <w:i w:val="0"/>
                <w:iCs w:val="0"/>
                <w:caps w:val="0"/>
                <w:color w:val="auto"/>
                <w:spacing w:val="0"/>
                <w:sz w:val="24"/>
                <w:szCs w:val="24"/>
                <w:shd w:val="clear" w:fill="FFFFFF"/>
              </w:rPr>
              <w:t>Страноведение и регионы мира</w:t>
            </w:r>
          </w:p>
        </w:tc>
        <w:tc>
          <w:tcPr>
            <w:tcW w:w="1216" w:type="dxa"/>
            <w:tcMar>
              <w:top w:w="50" w:type="dxa"/>
              <w:left w:w="100" w:type="dxa"/>
            </w:tcMar>
            <w:vAlign w:val="center"/>
          </w:tcPr>
          <w:p w14:paraId="143442E9">
            <w:pPr>
              <w:spacing w:before="0" w:after="0" w:line="276" w:lineRule="auto"/>
              <w:ind w:left="135"/>
              <w:jc w:val="center"/>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1</w:t>
            </w:r>
          </w:p>
        </w:tc>
        <w:tc>
          <w:tcPr>
            <w:tcW w:w="1773" w:type="dxa"/>
            <w:tcMar>
              <w:top w:w="50" w:type="dxa"/>
              <w:left w:w="100" w:type="dxa"/>
            </w:tcMar>
            <w:vAlign w:val="center"/>
          </w:tcPr>
          <w:p w14:paraId="3B67B830">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4B1A417F">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4D9EE51F">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08.09.26</w:t>
            </w:r>
          </w:p>
        </w:tc>
      </w:tr>
      <w:tr w14:paraId="5DBB19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33E86E5B">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3</w:t>
            </w:r>
          </w:p>
        </w:tc>
        <w:tc>
          <w:tcPr>
            <w:tcW w:w="4835" w:type="dxa"/>
            <w:tcMar>
              <w:top w:w="50" w:type="dxa"/>
              <w:left w:w="100" w:type="dxa"/>
            </w:tcMar>
            <w:vAlign w:val="center"/>
          </w:tcPr>
          <w:p w14:paraId="5FB786FC">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Входная диагностическая работа</w:t>
            </w:r>
          </w:p>
        </w:tc>
        <w:tc>
          <w:tcPr>
            <w:tcW w:w="1216" w:type="dxa"/>
            <w:tcMar>
              <w:top w:w="50" w:type="dxa"/>
              <w:left w:w="100" w:type="dxa"/>
            </w:tcMar>
            <w:vAlign w:val="center"/>
          </w:tcPr>
          <w:p w14:paraId="01D9473E">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61F64226">
            <w:pPr>
              <w:spacing w:before="0" w:after="0" w:line="276" w:lineRule="auto"/>
              <w:ind w:left="135"/>
              <w:jc w:val="center"/>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1</w:t>
            </w:r>
          </w:p>
        </w:tc>
        <w:tc>
          <w:tcPr>
            <w:tcW w:w="1784" w:type="dxa"/>
            <w:tcMar>
              <w:top w:w="50" w:type="dxa"/>
              <w:left w:w="100" w:type="dxa"/>
            </w:tcMar>
            <w:vAlign w:val="center"/>
          </w:tcPr>
          <w:p w14:paraId="633D264E">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75B4BCE6">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15.09.26</w:t>
            </w:r>
          </w:p>
        </w:tc>
      </w:tr>
      <w:tr w14:paraId="5CABE8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36" w:hRule="atLeast"/>
          <w:tblCellSpacing w:w="0" w:type="dxa"/>
        </w:trPr>
        <w:tc>
          <w:tcPr>
            <w:tcW w:w="886" w:type="dxa"/>
            <w:tcMar>
              <w:top w:w="50" w:type="dxa"/>
              <w:left w:w="100" w:type="dxa"/>
            </w:tcMar>
            <w:vAlign w:val="center"/>
          </w:tcPr>
          <w:p w14:paraId="52F1A3DA">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4</w:t>
            </w:r>
          </w:p>
        </w:tc>
        <w:tc>
          <w:tcPr>
            <w:tcW w:w="4835" w:type="dxa"/>
            <w:tcMar>
              <w:top w:w="50" w:type="dxa"/>
              <w:left w:w="100" w:type="dxa"/>
            </w:tcMar>
            <w:vAlign w:val="center"/>
          </w:tcPr>
          <w:p w14:paraId="4E40E733">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Общая характеристика зарубежной Европы</w:t>
            </w:r>
          </w:p>
        </w:tc>
        <w:tc>
          <w:tcPr>
            <w:tcW w:w="1216" w:type="dxa"/>
            <w:tcMar>
              <w:top w:w="50" w:type="dxa"/>
              <w:left w:w="100" w:type="dxa"/>
            </w:tcMar>
            <w:vAlign w:val="center"/>
          </w:tcPr>
          <w:p w14:paraId="35CD1CA0">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3D0D8BA9">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165083CB">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520858A4">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22.09.26</w:t>
            </w:r>
          </w:p>
        </w:tc>
      </w:tr>
      <w:tr w14:paraId="1FD73E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2EE0E68A">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5</w:t>
            </w:r>
          </w:p>
        </w:tc>
        <w:tc>
          <w:tcPr>
            <w:tcW w:w="4835" w:type="dxa"/>
            <w:tcMar>
              <w:top w:w="50" w:type="dxa"/>
              <w:left w:w="100" w:type="dxa"/>
            </w:tcMar>
            <w:vAlign w:val="center"/>
          </w:tcPr>
          <w:p w14:paraId="72E3FB80">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Географический рисунок расселения и хозяйства</w:t>
            </w:r>
          </w:p>
        </w:tc>
        <w:tc>
          <w:tcPr>
            <w:tcW w:w="1216" w:type="dxa"/>
            <w:tcMar>
              <w:top w:w="50" w:type="dxa"/>
              <w:left w:w="100" w:type="dxa"/>
            </w:tcMar>
            <w:vAlign w:val="center"/>
          </w:tcPr>
          <w:p w14:paraId="41F5B58C">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23A08788">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1BEB5C21">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55822AE4">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29.09.26</w:t>
            </w:r>
          </w:p>
        </w:tc>
      </w:tr>
      <w:tr w14:paraId="70D1E0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29A7A038">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6</w:t>
            </w:r>
          </w:p>
        </w:tc>
        <w:tc>
          <w:tcPr>
            <w:tcW w:w="4835" w:type="dxa"/>
            <w:tcMar>
              <w:top w:w="50" w:type="dxa"/>
              <w:left w:w="100" w:type="dxa"/>
            </w:tcMar>
            <w:vAlign w:val="center"/>
          </w:tcPr>
          <w:p w14:paraId="7FB49086">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Субрегионы и страны зарубежной Европы</w:t>
            </w:r>
          </w:p>
        </w:tc>
        <w:tc>
          <w:tcPr>
            <w:tcW w:w="1216" w:type="dxa"/>
            <w:tcMar>
              <w:top w:w="50" w:type="dxa"/>
              <w:left w:w="100" w:type="dxa"/>
            </w:tcMar>
            <w:vAlign w:val="center"/>
          </w:tcPr>
          <w:p w14:paraId="2F1F62E7">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1ADA4686">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4A448714">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0C4CDD42">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06.10.26</w:t>
            </w:r>
          </w:p>
        </w:tc>
      </w:tr>
      <w:tr w14:paraId="51D805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73EB422E">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7</w:t>
            </w:r>
          </w:p>
        </w:tc>
        <w:tc>
          <w:tcPr>
            <w:tcW w:w="4835" w:type="dxa"/>
            <w:tcMar>
              <w:top w:w="50" w:type="dxa"/>
              <w:left w:w="100" w:type="dxa"/>
            </w:tcMar>
            <w:vAlign w:val="center"/>
          </w:tcPr>
          <w:p w14:paraId="624E09D2">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eastAsia="Helvetica" w:cs="Times New Roman"/>
                <w:b w:val="0"/>
                <w:bCs/>
                <w:i w:val="0"/>
                <w:iCs w:val="0"/>
                <w:caps w:val="0"/>
                <w:color w:val="auto"/>
                <w:spacing w:val="0"/>
                <w:sz w:val="24"/>
                <w:szCs w:val="24"/>
                <w:shd w:val="clear" w:fill="FFFFFF"/>
                <w:lang w:val="ru-RU"/>
              </w:rPr>
              <w:t>Контрольная работа</w:t>
            </w:r>
            <w:r>
              <w:rPr>
                <w:rFonts w:hint="default" w:ascii="Times New Roman" w:hAnsi="Times New Roman" w:eastAsia="Helvetica" w:cs="Times New Roman"/>
                <w:b w:val="0"/>
                <w:bCs/>
                <w:i w:val="0"/>
                <w:iCs w:val="0"/>
                <w:caps w:val="0"/>
                <w:color w:val="auto"/>
                <w:spacing w:val="0"/>
                <w:sz w:val="24"/>
                <w:szCs w:val="24"/>
                <w:shd w:val="clear" w:fill="FFFFFF"/>
              </w:rPr>
              <w:t xml:space="preserve"> по теме:</w:t>
            </w:r>
            <w:r>
              <w:rPr>
                <w:rFonts w:hint="default" w:ascii="Times New Roman" w:hAnsi="Times New Roman" w:eastAsia="Helvetica" w:cs="Times New Roman"/>
                <w:b w:val="0"/>
                <w:bCs/>
                <w:i w:val="0"/>
                <w:iCs w:val="0"/>
                <w:caps w:val="0"/>
                <w:color w:val="auto"/>
                <w:spacing w:val="0"/>
                <w:sz w:val="24"/>
                <w:szCs w:val="24"/>
                <w:shd w:val="clear" w:fill="FFFFFF"/>
                <w:lang w:val="ru-RU"/>
              </w:rPr>
              <w:t xml:space="preserve"> «Зарубежная Европа»</w:t>
            </w:r>
          </w:p>
        </w:tc>
        <w:tc>
          <w:tcPr>
            <w:tcW w:w="1216" w:type="dxa"/>
            <w:tcMar>
              <w:top w:w="50" w:type="dxa"/>
              <w:left w:w="100" w:type="dxa"/>
            </w:tcMar>
            <w:vAlign w:val="center"/>
          </w:tcPr>
          <w:p w14:paraId="29877EB6">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6E079E08">
            <w:pPr>
              <w:spacing w:before="0" w:after="0" w:line="276" w:lineRule="auto"/>
              <w:ind w:left="135"/>
              <w:jc w:val="center"/>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1</w:t>
            </w:r>
          </w:p>
        </w:tc>
        <w:tc>
          <w:tcPr>
            <w:tcW w:w="1784" w:type="dxa"/>
            <w:tcMar>
              <w:top w:w="50" w:type="dxa"/>
              <w:left w:w="100" w:type="dxa"/>
            </w:tcMar>
            <w:vAlign w:val="center"/>
          </w:tcPr>
          <w:p w14:paraId="6621DE67">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22C7FA1E">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13.10.26</w:t>
            </w:r>
          </w:p>
        </w:tc>
      </w:tr>
      <w:tr w14:paraId="5693F3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5D1971F7">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8</w:t>
            </w:r>
          </w:p>
        </w:tc>
        <w:tc>
          <w:tcPr>
            <w:tcW w:w="4835" w:type="dxa"/>
            <w:tcMar>
              <w:top w:w="50" w:type="dxa"/>
              <w:left w:w="100" w:type="dxa"/>
            </w:tcMar>
            <w:vAlign w:val="center"/>
          </w:tcPr>
          <w:p w14:paraId="2C0A5762">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Общая характеристика зарубежной Азии</w:t>
            </w:r>
          </w:p>
        </w:tc>
        <w:tc>
          <w:tcPr>
            <w:tcW w:w="1216" w:type="dxa"/>
            <w:tcMar>
              <w:top w:w="50" w:type="dxa"/>
              <w:left w:w="100" w:type="dxa"/>
            </w:tcMar>
            <w:vAlign w:val="center"/>
          </w:tcPr>
          <w:p w14:paraId="2D8BB3D6">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57B22B32">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3EEA4205">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491EFCF0">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20.10.26</w:t>
            </w:r>
          </w:p>
        </w:tc>
      </w:tr>
      <w:tr w14:paraId="06BB48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4A0B8465">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9</w:t>
            </w:r>
          </w:p>
        </w:tc>
        <w:tc>
          <w:tcPr>
            <w:tcW w:w="4835" w:type="dxa"/>
            <w:tcMar>
              <w:top w:w="50" w:type="dxa"/>
              <w:left w:w="100" w:type="dxa"/>
            </w:tcMar>
            <w:vAlign w:val="center"/>
          </w:tcPr>
          <w:p w14:paraId="1C2B9872">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Китай</w:t>
            </w:r>
          </w:p>
        </w:tc>
        <w:tc>
          <w:tcPr>
            <w:tcW w:w="1216" w:type="dxa"/>
            <w:tcMar>
              <w:top w:w="50" w:type="dxa"/>
              <w:left w:w="100" w:type="dxa"/>
            </w:tcMar>
            <w:vAlign w:val="center"/>
          </w:tcPr>
          <w:p w14:paraId="0AB067E8">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0B74CC1C">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06EC1ECA">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47257307">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10.11.26</w:t>
            </w:r>
          </w:p>
        </w:tc>
      </w:tr>
      <w:tr w14:paraId="1869DB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59E77BD4">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10</w:t>
            </w:r>
          </w:p>
        </w:tc>
        <w:tc>
          <w:tcPr>
            <w:tcW w:w="4835" w:type="dxa"/>
            <w:tcMar>
              <w:top w:w="50" w:type="dxa"/>
              <w:left w:w="100" w:type="dxa"/>
            </w:tcMar>
            <w:vAlign w:val="center"/>
          </w:tcPr>
          <w:p w14:paraId="082BFEF6">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Япония</w:t>
            </w:r>
          </w:p>
        </w:tc>
        <w:tc>
          <w:tcPr>
            <w:tcW w:w="1216" w:type="dxa"/>
            <w:tcMar>
              <w:top w:w="50" w:type="dxa"/>
              <w:left w:w="100" w:type="dxa"/>
            </w:tcMar>
            <w:vAlign w:val="center"/>
          </w:tcPr>
          <w:p w14:paraId="3FDDD352">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30B74855">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5E15E7AD">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1F5812A3">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17.11.26</w:t>
            </w:r>
          </w:p>
        </w:tc>
      </w:tr>
      <w:tr w14:paraId="21031E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2B0C9AD2">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rPr>
              <w:t>1</w:t>
            </w:r>
            <w:r>
              <w:rPr>
                <w:rFonts w:hint="default" w:ascii="Times New Roman" w:hAnsi="Times New Roman" w:cs="Times New Roman"/>
                <w:b w:val="0"/>
                <w:bCs/>
                <w:i w:val="0"/>
                <w:iCs w:val="0"/>
                <w:color w:val="auto"/>
                <w:sz w:val="24"/>
                <w:szCs w:val="24"/>
                <w:lang w:val="ru-RU"/>
              </w:rPr>
              <w:t>1</w:t>
            </w:r>
          </w:p>
        </w:tc>
        <w:tc>
          <w:tcPr>
            <w:tcW w:w="4835" w:type="dxa"/>
            <w:tcMar>
              <w:top w:w="50" w:type="dxa"/>
              <w:left w:w="100" w:type="dxa"/>
            </w:tcMar>
            <w:vAlign w:val="center"/>
          </w:tcPr>
          <w:p w14:paraId="7398E8C6">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Индия</w:t>
            </w:r>
          </w:p>
        </w:tc>
        <w:tc>
          <w:tcPr>
            <w:tcW w:w="1216" w:type="dxa"/>
            <w:tcMar>
              <w:top w:w="50" w:type="dxa"/>
              <w:left w:w="100" w:type="dxa"/>
            </w:tcMar>
            <w:vAlign w:val="center"/>
          </w:tcPr>
          <w:p w14:paraId="13F13395">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22F297BE">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133FC654">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60029DD0">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24.11.26</w:t>
            </w:r>
          </w:p>
        </w:tc>
      </w:tr>
      <w:tr w14:paraId="6A2B3C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54AC8B5A">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rPr>
              <w:t>1</w:t>
            </w:r>
            <w:r>
              <w:rPr>
                <w:rFonts w:hint="default" w:ascii="Times New Roman" w:hAnsi="Times New Roman" w:cs="Times New Roman"/>
                <w:b w:val="0"/>
                <w:bCs/>
                <w:i w:val="0"/>
                <w:iCs w:val="0"/>
                <w:color w:val="auto"/>
                <w:sz w:val="24"/>
                <w:szCs w:val="24"/>
                <w:lang w:val="ru-RU"/>
              </w:rPr>
              <w:t>2</w:t>
            </w:r>
          </w:p>
        </w:tc>
        <w:tc>
          <w:tcPr>
            <w:tcW w:w="4835" w:type="dxa"/>
            <w:tcMar>
              <w:top w:w="50" w:type="dxa"/>
              <w:left w:w="100" w:type="dxa"/>
            </w:tcMar>
            <w:vAlign w:val="center"/>
          </w:tcPr>
          <w:p w14:paraId="719E0DBE">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Австралия</w:t>
            </w:r>
          </w:p>
        </w:tc>
        <w:tc>
          <w:tcPr>
            <w:tcW w:w="1216" w:type="dxa"/>
            <w:tcMar>
              <w:top w:w="50" w:type="dxa"/>
              <w:left w:w="100" w:type="dxa"/>
            </w:tcMar>
            <w:vAlign w:val="center"/>
          </w:tcPr>
          <w:p w14:paraId="6E4CEAF2">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122B6793">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61F48DDF">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w:t>
            </w:r>
          </w:p>
        </w:tc>
        <w:tc>
          <w:tcPr>
            <w:tcW w:w="1750" w:type="dxa"/>
            <w:tcMar>
              <w:top w:w="50" w:type="dxa"/>
              <w:left w:w="100" w:type="dxa"/>
            </w:tcMar>
            <w:vAlign w:val="center"/>
          </w:tcPr>
          <w:p w14:paraId="5D7335FF">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01.12.26</w:t>
            </w:r>
          </w:p>
        </w:tc>
      </w:tr>
      <w:tr w14:paraId="37D31E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51A09B35">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rPr>
              <w:t>1</w:t>
            </w:r>
            <w:r>
              <w:rPr>
                <w:rFonts w:hint="default" w:ascii="Times New Roman" w:hAnsi="Times New Roman" w:cs="Times New Roman"/>
                <w:b w:val="0"/>
                <w:bCs/>
                <w:i w:val="0"/>
                <w:iCs w:val="0"/>
                <w:color w:val="auto"/>
                <w:sz w:val="24"/>
                <w:szCs w:val="24"/>
                <w:lang w:val="ru-RU"/>
              </w:rPr>
              <w:t>3</w:t>
            </w:r>
          </w:p>
        </w:tc>
        <w:tc>
          <w:tcPr>
            <w:tcW w:w="4835" w:type="dxa"/>
            <w:tcMar>
              <w:top w:w="50" w:type="dxa"/>
              <w:left w:w="100" w:type="dxa"/>
            </w:tcMar>
            <w:vAlign w:val="center"/>
          </w:tcPr>
          <w:p w14:paraId="51207CB6">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Общая характеристика Африки</w:t>
            </w:r>
          </w:p>
        </w:tc>
        <w:tc>
          <w:tcPr>
            <w:tcW w:w="1216" w:type="dxa"/>
            <w:tcMar>
              <w:top w:w="50" w:type="dxa"/>
              <w:left w:w="100" w:type="dxa"/>
            </w:tcMar>
            <w:vAlign w:val="center"/>
          </w:tcPr>
          <w:p w14:paraId="72287F03">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62F09817">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5D805296">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648B5F87">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08.12.26</w:t>
            </w:r>
          </w:p>
        </w:tc>
      </w:tr>
      <w:tr w14:paraId="52004D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0A8B41E9">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rPr>
              <w:t>1</w:t>
            </w:r>
            <w:r>
              <w:rPr>
                <w:rFonts w:hint="default" w:ascii="Times New Roman" w:hAnsi="Times New Roman" w:cs="Times New Roman"/>
                <w:b w:val="0"/>
                <w:bCs/>
                <w:i w:val="0"/>
                <w:iCs w:val="0"/>
                <w:color w:val="auto"/>
                <w:sz w:val="24"/>
                <w:szCs w:val="24"/>
                <w:lang w:val="ru-RU"/>
              </w:rPr>
              <w:t>4</w:t>
            </w:r>
          </w:p>
        </w:tc>
        <w:tc>
          <w:tcPr>
            <w:tcW w:w="4835" w:type="dxa"/>
            <w:tcMar>
              <w:top w:w="50" w:type="dxa"/>
              <w:left w:w="100" w:type="dxa"/>
            </w:tcMar>
            <w:vAlign w:val="center"/>
          </w:tcPr>
          <w:p w14:paraId="162EB090">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Субрегионы Северной и Тропической Африки. ЮАР</w:t>
            </w:r>
          </w:p>
        </w:tc>
        <w:tc>
          <w:tcPr>
            <w:tcW w:w="1216" w:type="dxa"/>
            <w:tcMar>
              <w:top w:w="50" w:type="dxa"/>
              <w:left w:w="100" w:type="dxa"/>
            </w:tcMar>
            <w:vAlign w:val="center"/>
          </w:tcPr>
          <w:p w14:paraId="32D2C1C7">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69560A74">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3A606EC7">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0389B9E8">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15.12.26</w:t>
            </w:r>
          </w:p>
        </w:tc>
      </w:tr>
      <w:tr w14:paraId="74CB49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5E18C6D0">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rPr>
              <w:t>1</w:t>
            </w:r>
            <w:r>
              <w:rPr>
                <w:rFonts w:hint="default" w:ascii="Times New Roman" w:hAnsi="Times New Roman" w:cs="Times New Roman"/>
                <w:b w:val="0"/>
                <w:bCs/>
                <w:i w:val="0"/>
                <w:iCs w:val="0"/>
                <w:color w:val="auto"/>
                <w:sz w:val="24"/>
                <w:szCs w:val="24"/>
                <w:lang w:val="ru-RU"/>
              </w:rPr>
              <w:t>5</w:t>
            </w:r>
          </w:p>
        </w:tc>
        <w:tc>
          <w:tcPr>
            <w:tcW w:w="4835" w:type="dxa"/>
            <w:tcMar>
              <w:top w:w="50" w:type="dxa"/>
              <w:left w:w="100" w:type="dxa"/>
            </w:tcMar>
            <w:vAlign w:val="center"/>
          </w:tcPr>
          <w:p w14:paraId="7B1E8BB9">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 xml:space="preserve"> </w:t>
            </w:r>
            <w:r>
              <w:rPr>
                <w:rFonts w:hint="default" w:ascii="Times New Roman" w:hAnsi="Times New Roman" w:eastAsia="Helvetica" w:cs="Times New Roman"/>
                <w:b w:val="0"/>
                <w:bCs/>
                <w:i w:val="0"/>
                <w:iCs w:val="0"/>
                <w:caps w:val="0"/>
                <w:color w:val="auto"/>
                <w:spacing w:val="0"/>
                <w:sz w:val="24"/>
                <w:szCs w:val="24"/>
                <w:shd w:val="clear" w:fill="FFFFFF"/>
                <w:lang w:val="ru-RU"/>
              </w:rPr>
              <w:t>Контрольная работа за 1 полугоди</w:t>
            </w:r>
            <w:r>
              <w:rPr>
                <w:rFonts w:hint="default" w:ascii="Times New Roman" w:hAnsi="Times New Roman" w:eastAsia="Helvetica" w:cs="Times New Roman"/>
                <w:b w:val="0"/>
                <w:bCs/>
                <w:i w:val="0"/>
                <w:iCs w:val="0"/>
                <w:caps w:val="0"/>
                <w:color w:val="auto"/>
                <w:spacing w:val="0"/>
                <w:sz w:val="24"/>
                <w:szCs w:val="24"/>
                <w:shd w:val="clear" w:fill="FFFFFF"/>
              </w:rPr>
              <w:t xml:space="preserve"> по теме:</w:t>
            </w:r>
            <w:r>
              <w:rPr>
                <w:rFonts w:hint="default" w:ascii="Times New Roman" w:hAnsi="Times New Roman" w:eastAsia="Helvetica" w:cs="Times New Roman"/>
                <w:b w:val="0"/>
                <w:bCs/>
                <w:i w:val="0"/>
                <w:iCs w:val="0"/>
                <w:caps w:val="0"/>
                <w:color w:val="auto"/>
                <w:spacing w:val="0"/>
                <w:sz w:val="24"/>
                <w:szCs w:val="24"/>
                <w:shd w:val="clear" w:fill="FFFFFF"/>
                <w:lang w:val="ru-RU"/>
              </w:rPr>
              <w:t xml:space="preserve"> «Африка»</w:t>
            </w:r>
          </w:p>
        </w:tc>
        <w:tc>
          <w:tcPr>
            <w:tcW w:w="1216" w:type="dxa"/>
            <w:tcMar>
              <w:top w:w="50" w:type="dxa"/>
              <w:left w:w="100" w:type="dxa"/>
            </w:tcMar>
            <w:vAlign w:val="center"/>
          </w:tcPr>
          <w:p w14:paraId="67C1B080">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60212AC7">
            <w:pPr>
              <w:spacing w:before="0" w:after="0" w:line="276" w:lineRule="auto"/>
              <w:ind w:left="135"/>
              <w:jc w:val="center"/>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1</w:t>
            </w:r>
          </w:p>
        </w:tc>
        <w:tc>
          <w:tcPr>
            <w:tcW w:w="1784" w:type="dxa"/>
            <w:tcMar>
              <w:top w:w="50" w:type="dxa"/>
              <w:left w:w="100" w:type="dxa"/>
            </w:tcMar>
            <w:vAlign w:val="center"/>
          </w:tcPr>
          <w:p w14:paraId="6591164A">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1EA4002D">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22.12.26</w:t>
            </w:r>
          </w:p>
        </w:tc>
      </w:tr>
      <w:tr w14:paraId="1CAD6F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342EA139">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rPr>
              <w:t>1</w:t>
            </w:r>
            <w:r>
              <w:rPr>
                <w:rFonts w:hint="default" w:ascii="Times New Roman" w:hAnsi="Times New Roman" w:cs="Times New Roman"/>
                <w:b w:val="0"/>
                <w:bCs/>
                <w:i w:val="0"/>
                <w:iCs w:val="0"/>
                <w:color w:val="auto"/>
                <w:sz w:val="24"/>
                <w:szCs w:val="24"/>
                <w:lang w:val="ru-RU"/>
              </w:rPr>
              <w:t>6</w:t>
            </w:r>
          </w:p>
        </w:tc>
        <w:tc>
          <w:tcPr>
            <w:tcW w:w="4835" w:type="dxa"/>
            <w:tcMar>
              <w:top w:w="50" w:type="dxa"/>
              <w:left w:w="100" w:type="dxa"/>
            </w:tcMar>
            <w:vAlign w:val="center"/>
          </w:tcPr>
          <w:p w14:paraId="67F9FB8E">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Общая характеристика Соединённых Штатов Америки</w:t>
            </w:r>
          </w:p>
        </w:tc>
        <w:tc>
          <w:tcPr>
            <w:tcW w:w="1216" w:type="dxa"/>
            <w:tcMar>
              <w:top w:w="50" w:type="dxa"/>
              <w:left w:w="100" w:type="dxa"/>
            </w:tcMar>
            <w:vAlign w:val="center"/>
          </w:tcPr>
          <w:p w14:paraId="489444E4">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0FDFC05A">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4A1341FE">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4E274C6F">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29.12.26</w:t>
            </w:r>
          </w:p>
        </w:tc>
      </w:tr>
      <w:tr w14:paraId="6756A6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254FE9D7">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rPr>
              <w:t>1</w:t>
            </w:r>
            <w:r>
              <w:rPr>
                <w:rFonts w:hint="default" w:ascii="Times New Roman" w:hAnsi="Times New Roman" w:cs="Times New Roman"/>
                <w:b w:val="0"/>
                <w:bCs/>
                <w:i w:val="0"/>
                <w:iCs w:val="0"/>
                <w:color w:val="auto"/>
                <w:sz w:val="24"/>
                <w:szCs w:val="24"/>
                <w:lang w:val="ru-RU"/>
              </w:rPr>
              <w:t>7</w:t>
            </w:r>
          </w:p>
        </w:tc>
        <w:tc>
          <w:tcPr>
            <w:tcW w:w="4835" w:type="dxa"/>
            <w:tcMar>
              <w:top w:w="50" w:type="dxa"/>
              <w:left w:w="100" w:type="dxa"/>
            </w:tcMar>
            <w:vAlign w:val="center"/>
          </w:tcPr>
          <w:p w14:paraId="050179DD">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Макрорегионы США</w:t>
            </w:r>
          </w:p>
        </w:tc>
        <w:tc>
          <w:tcPr>
            <w:tcW w:w="1216" w:type="dxa"/>
            <w:tcMar>
              <w:top w:w="50" w:type="dxa"/>
              <w:left w:w="100" w:type="dxa"/>
            </w:tcMar>
            <w:vAlign w:val="center"/>
          </w:tcPr>
          <w:p w14:paraId="48881B04">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4ED37CE8">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7372F0BA">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w:t>
            </w:r>
          </w:p>
        </w:tc>
        <w:tc>
          <w:tcPr>
            <w:tcW w:w="1750" w:type="dxa"/>
            <w:tcMar>
              <w:top w:w="50" w:type="dxa"/>
              <w:left w:w="100" w:type="dxa"/>
            </w:tcMar>
            <w:vAlign w:val="center"/>
          </w:tcPr>
          <w:p w14:paraId="64496F37">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12.01.27</w:t>
            </w:r>
          </w:p>
        </w:tc>
      </w:tr>
      <w:tr w14:paraId="535DC4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2F4AB055">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rPr>
              <w:t>1</w:t>
            </w:r>
            <w:r>
              <w:rPr>
                <w:rFonts w:hint="default" w:ascii="Times New Roman" w:hAnsi="Times New Roman" w:cs="Times New Roman"/>
                <w:b w:val="0"/>
                <w:bCs/>
                <w:i w:val="0"/>
                <w:iCs w:val="0"/>
                <w:color w:val="auto"/>
                <w:sz w:val="24"/>
                <w:szCs w:val="24"/>
                <w:lang w:val="ru-RU"/>
              </w:rPr>
              <w:t>8</w:t>
            </w:r>
          </w:p>
        </w:tc>
        <w:tc>
          <w:tcPr>
            <w:tcW w:w="4835" w:type="dxa"/>
            <w:tcMar>
              <w:top w:w="50" w:type="dxa"/>
              <w:left w:w="100" w:type="dxa"/>
            </w:tcMar>
            <w:vAlign w:val="center"/>
          </w:tcPr>
          <w:p w14:paraId="5669F355">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Канада</w:t>
            </w:r>
          </w:p>
        </w:tc>
        <w:tc>
          <w:tcPr>
            <w:tcW w:w="1216" w:type="dxa"/>
            <w:tcMar>
              <w:top w:w="50" w:type="dxa"/>
              <w:left w:w="100" w:type="dxa"/>
            </w:tcMar>
            <w:vAlign w:val="center"/>
          </w:tcPr>
          <w:p w14:paraId="272226FB">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7473B22C">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495F8DF1">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78817960">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19.01.27</w:t>
            </w:r>
          </w:p>
        </w:tc>
      </w:tr>
      <w:tr w14:paraId="289BE8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3F960EF6">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rPr>
              <w:t>1</w:t>
            </w:r>
            <w:r>
              <w:rPr>
                <w:rFonts w:hint="default" w:ascii="Times New Roman" w:hAnsi="Times New Roman" w:cs="Times New Roman"/>
                <w:b w:val="0"/>
                <w:bCs/>
                <w:i w:val="0"/>
                <w:iCs w:val="0"/>
                <w:color w:val="auto"/>
                <w:sz w:val="24"/>
                <w:szCs w:val="24"/>
                <w:lang w:val="ru-RU"/>
              </w:rPr>
              <w:t>9</w:t>
            </w:r>
          </w:p>
        </w:tc>
        <w:tc>
          <w:tcPr>
            <w:tcW w:w="4835" w:type="dxa"/>
            <w:tcMar>
              <w:top w:w="50" w:type="dxa"/>
              <w:left w:w="100" w:type="dxa"/>
            </w:tcMar>
            <w:vAlign w:val="center"/>
          </w:tcPr>
          <w:p w14:paraId="5515499F">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Общая характеристика Латинской Америки</w:t>
            </w:r>
          </w:p>
        </w:tc>
        <w:tc>
          <w:tcPr>
            <w:tcW w:w="1216" w:type="dxa"/>
            <w:tcMar>
              <w:top w:w="50" w:type="dxa"/>
              <w:left w:w="100" w:type="dxa"/>
            </w:tcMar>
            <w:vAlign w:val="center"/>
          </w:tcPr>
          <w:p w14:paraId="56808FFB">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3F5378AA">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24D7441F">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0C631815">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26.01.27</w:t>
            </w:r>
          </w:p>
        </w:tc>
      </w:tr>
      <w:tr w14:paraId="74FDF8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6C7BCFAC">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20</w:t>
            </w:r>
          </w:p>
        </w:tc>
        <w:tc>
          <w:tcPr>
            <w:tcW w:w="4835" w:type="dxa"/>
            <w:tcMar>
              <w:top w:w="50" w:type="dxa"/>
              <w:left w:w="100" w:type="dxa"/>
            </w:tcMar>
            <w:vAlign w:val="center"/>
          </w:tcPr>
          <w:p w14:paraId="345CE48F">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Бразилия</w:t>
            </w:r>
          </w:p>
        </w:tc>
        <w:tc>
          <w:tcPr>
            <w:tcW w:w="1216" w:type="dxa"/>
            <w:tcMar>
              <w:top w:w="50" w:type="dxa"/>
              <w:left w:w="100" w:type="dxa"/>
            </w:tcMar>
            <w:vAlign w:val="center"/>
          </w:tcPr>
          <w:p w14:paraId="0CAC4D59">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4D07957D">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49FADD4C">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w:t>
            </w:r>
          </w:p>
        </w:tc>
        <w:tc>
          <w:tcPr>
            <w:tcW w:w="1750" w:type="dxa"/>
            <w:tcMar>
              <w:top w:w="50" w:type="dxa"/>
              <w:left w:w="100" w:type="dxa"/>
            </w:tcMar>
            <w:vAlign w:val="center"/>
          </w:tcPr>
          <w:p w14:paraId="0C52988E">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02.02.27</w:t>
            </w:r>
          </w:p>
        </w:tc>
      </w:tr>
      <w:tr w14:paraId="2F5557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7F1301DC">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rPr>
              <w:t>2</w:t>
            </w:r>
            <w:r>
              <w:rPr>
                <w:rFonts w:hint="default" w:ascii="Times New Roman" w:hAnsi="Times New Roman" w:cs="Times New Roman"/>
                <w:b w:val="0"/>
                <w:bCs/>
                <w:i w:val="0"/>
                <w:iCs w:val="0"/>
                <w:color w:val="auto"/>
                <w:sz w:val="24"/>
                <w:szCs w:val="24"/>
                <w:lang w:val="ru-RU"/>
              </w:rPr>
              <w:t>1</w:t>
            </w:r>
          </w:p>
        </w:tc>
        <w:tc>
          <w:tcPr>
            <w:tcW w:w="4835" w:type="dxa"/>
            <w:tcMar>
              <w:top w:w="50" w:type="dxa"/>
              <w:left w:w="100" w:type="dxa"/>
            </w:tcMar>
            <w:vAlign w:val="center"/>
          </w:tcPr>
          <w:p w14:paraId="320605CB">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eastAsia="Helvetica" w:cs="Times New Roman"/>
                <w:b w:val="0"/>
                <w:bCs/>
                <w:i w:val="0"/>
                <w:iCs w:val="0"/>
                <w:caps w:val="0"/>
                <w:color w:val="auto"/>
                <w:spacing w:val="0"/>
                <w:sz w:val="24"/>
                <w:szCs w:val="24"/>
                <w:shd w:val="clear" w:fill="FFFFFF"/>
                <w:lang w:val="ru-RU"/>
              </w:rPr>
              <w:t>Контрольная работа</w:t>
            </w:r>
            <w:r>
              <w:rPr>
                <w:rFonts w:hint="default" w:ascii="Times New Roman" w:hAnsi="Times New Roman" w:eastAsia="Helvetica" w:cs="Times New Roman"/>
                <w:b w:val="0"/>
                <w:bCs/>
                <w:i w:val="0"/>
                <w:iCs w:val="0"/>
                <w:caps w:val="0"/>
                <w:color w:val="auto"/>
                <w:spacing w:val="0"/>
                <w:sz w:val="24"/>
                <w:szCs w:val="24"/>
                <w:shd w:val="clear" w:fill="FFFFFF"/>
              </w:rPr>
              <w:t xml:space="preserve"> по тем</w:t>
            </w:r>
            <w:r>
              <w:rPr>
                <w:rFonts w:hint="default" w:ascii="Times New Roman" w:hAnsi="Times New Roman" w:eastAsia="Helvetica" w:cs="Times New Roman"/>
                <w:b w:val="0"/>
                <w:bCs/>
                <w:i w:val="0"/>
                <w:iCs w:val="0"/>
                <w:caps w:val="0"/>
                <w:color w:val="auto"/>
                <w:spacing w:val="0"/>
                <w:sz w:val="24"/>
                <w:szCs w:val="24"/>
                <w:shd w:val="clear" w:fill="FFFFFF"/>
                <w:lang w:val="ru-RU"/>
              </w:rPr>
              <w:t>ам «Северная и Латинская Америка»</w:t>
            </w:r>
          </w:p>
        </w:tc>
        <w:tc>
          <w:tcPr>
            <w:tcW w:w="1216" w:type="dxa"/>
            <w:tcMar>
              <w:top w:w="50" w:type="dxa"/>
              <w:left w:w="100" w:type="dxa"/>
            </w:tcMar>
            <w:vAlign w:val="center"/>
          </w:tcPr>
          <w:p w14:paraId="378A3B1C">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555B41C0">
            <w:pPr>
              <w:spacing w:before="0" w:after="0" w:line="276" w:lineRule="auto"/>
              <w:ind w:left="135"/>
              <w:jc w:val="center"/>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1</w:t>
            </w:r>
          </w:p>
        </w:tc>
        <w:tc>
          <w:tcPr>
            <w:tcW w:w="1784" w:type="dxa"/>
            <w:tcMar>
              <w:top w:w="50" w:type="dxa"/>
              <w:left w:w="100" w:type="dxa"/>
            </w:tcMar>
            <w:vAlign w:val="center"/>
          </w:tcPr>
          <w:p w14:paraId="323A14BC">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113D9D98">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09.02.27</w:t>
            </w:r>
          </w:p>
        </w:tc>
      </w:tr>
      <w:tr w14:paraId="45EBCA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7855EC48">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rPr>
              <w:t>2</w:t>
            </w:r>
            <w:r>
              <w:rPr>
                <w:rFonts w:hint="default" w:ascii="Times New Roman" w:hAnsi="Times New Roman" w:cs="Times New Roman"/>
                <w:b w:val="0"/>
                <w:bCs/>
                <w:i w:val="0"/>
                <w:iCs w:val="0"/>
                <w:color w:val="auto"/>
                <w:sz w:val="24"/>
                <w:szCs w:val="24"/>
                <w:lang w:val="ru-RU"/>
              </w:rPr>
              <w:t>2</w:t>
            </w:r>
          </w:p>
        </w:tc>
        <w:tc>
          <w:tcPr>
            <w:tcW w:w="4835" w:type="dxa"/>
            <w:tcMar>
              <w:top w:w="50" w:type="dxa"/>
              <w:left w:w="100" w:type="dxa"/>
            </w:tcMar>
            <w:vAlign w:val="center"/>
          </w:tcPr>
          <w:p w14:paraId="3996B0E3">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Место России в мировой политике, в мировом природно-ресурсном и людском потенциале</w:t>
            </w:r>
          </w:p>
        </w:tc>
        <w:tc>
          <w:tcPr>
            <w:tcW w:w="1216" w:type="dxa"/>
            <w:tcMar>
              <w:top w:w="50" w:type="dxa"/>
              <w:left w:w="100" w:type="dxa"/>
            </w:tcMar>
            <w:vAlign w:val="center"/>
          </w:tcPr>
          <w:p w14:paraId="3605B347">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0198A2DD">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6189CFAD">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3A78B481">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16.02.27</w:t>
            </w:r>
          </w:p>
        </w:tc>
      </w:tr>
      <w:tr w14:paraId="2E08D3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30D7C684">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rPr>
              <w:t>2</w:t>
            </w:r>
            <w:r>
              <w:rPr>
                <w:rFonts w:hint="default" w:ascii="Times New Roman" w:hAnsi="Times New Roman" w:cs="Times New Roman"/>
                <w:b w:val="0"/>
                <w:bCs/>
                <w:i w:val="0"/>
                <w:iCs w:val="0"/>
                <w:color w:val="auto"/>
                <w:sz w:val="24"/>
                <w:szCs w:val="24"/>
                <w:lang w:val="ru-RU"/>
              </w:rPr>
              <w:t>3</w:t>
            </w:r>
          </w:p>
        </w:tc>
        <w:tc>
          <w:tcPr>
            <w:tcW w:w="4835" w:type="dxa"/>
            <w:tcMar>
              <w:top w:w="50" w:type="dxa"/>
              <w:left w:w="100" w:type="dxa"/>
            </w:tcMar>
            <w:vAlign w:val="center"/>
          </w:tcPr>
          <w:p w14:paraId="79C1BD85">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Место России в мировой политике , в мировом природно-ресурсном и людском потенциале</w:t>
            </w:r>
          </w:p>
        </w:tc>
        <w:tc>
          <w:tcPr>
            <w:tcW w:w="1216" w:type="dxa"/>
            <w:tcMar>
              <w:top w:w="50" w:type="dxa"/>
              <w:left w:w="100" w:type="dxa"/>
            </w:tcMar>
            <w:vAlign w:val="center"/>
          </w:tcPr>
          <w:p w14:paraId="491A3EB1">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04AB0940">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64D87A44">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54BB3276">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02.03.27</w:t>
            </w:r>
          </w:p>
        </w:tc>
      </w:tr>
      <w:tr w14:paraId="7D2D88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188CD208">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rPr>
              <w:t>2</w:t>
            </w:r>
            <w:r>
              <w:rPr>
                <w:rFonts w:hint="default" w:ascii="Times New Roman" w:hAnsi="Times New Roman" w:cs="Times New Roman"/>
                <w:b w:val="0"/>
                <w:bCs/>
                <w:i w:val="0"/>
                <w:iCs w:val="0"/>
                <w:color w:val="auto"/>
                <w:sz w:val="24"/>
                <w:szCs w:val="24"/>
                <w:lang w:val="ru-RU"/>
              </w:rPr>
              <w:t>4</w:t>
            </w:r>
          </w:p>
        </w:tc>
        <w:tc>
          <w:tcPr>
            <w:tcW w:w="4835" w:type="dxa"/>
            <w:tcMar>
              <w:top w:w="50" w:type="dxa"/>
              <w:left w:w="100" w:type="dxa"/>
            </w:tcMar>
            <w:vAlign w:val="center"/>
          </w:tcPr>
          <w:p w14:paraId="6E37FDB6">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Место России в мировом хозяйстве</w:t>
            </w:r>
          </w:p>
        </w:tc>
        <w:tc>
          <w:tcPr>
            <w:tcW w:w="1216" w:type="dxa"/>
            <w:tcMar>
              <w:top w:w="50" w:type="dxa"/>
              <w:left w:w="100" w:type="dxa"/>
            </w:tcMar>
            <w:vAlign w:val="center"/>
          </w:tcPr>
          <w:p w14:paraId="50490ECE">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1A8E51F6">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7C9B27C7">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w:t>
            </w:r>
          </w:p>
        </w:tc>
        <w:tc>
          <w:tcPr>
            <w:tcW w:w="1750" w:type="dxa"/>
            <w:tcMar>
              <w:top w:w="50" w:type="dxa"/>
              <w:left w:w="100" w:type="dxa"/>
            </w:tcMar>
            <w:vAlign w:val="center"/>
          </w:tcPr>
          <w:p w14:paraId="3CBF9D4D">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09.03.27</w:t>
            </w:r>
          </w:p>
        </w:tc>
      </w:tr>
      <w:tr w14:paraId="522E49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641C2263">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rPr>
              <w:t>2</w:t>
            </w:r>
            <w:r>
              <w:rPr>
                <w:rFonts w:hint="default" w:ascii="Times New Roman" w:hAnsi="Times New Roman" w:cs="Times New Roman"/>
                <w:b w:val="0"/>
                <w:bCs/>
                <w:i w:val="0"/>
                <w:iCs w:val="0"/>
                <w:color w:val="auto"/>
                <w:sz w:val="24"/>
                <w:szCs w:val="24"/>
                <w:lang w:val="ru-RU"/>
              </w:rPr>
              <w:t>5</w:t>
            </w:r>
          </w:p>
        </w:tc>
        <w:tc>
          <w:tcPr>
            <w:tcW w:w="4835" w:type="dxa"/>
            <w:tcMar>
              <w:top w:w="50" w:type="dxa"/>
              <w:left w:w="100" w:type="dxa"/>
            </w:tcMar>
            <w:vAlign w:val="center"/>
          </w:tcPr>
          <w:p w14:paraId="584E2D18">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Место России в мировом хозяйстве</w:t>
            </w:r>
          </w:p>
        </w:tc>
        <w:tc>
          <w:tcPr>
            <w:tcW w:w="1216" w:type="dxa"/>
            <w:tcMar>
              <w:top w:w="50" w:type="dxa"/>
              <w:left w:w="100" w:type="dxa"/>
            </w:tcMar>
            <w:vAlign w:val="center"/>
          </w:tcPr>
          <w:p w14:paraId="18093F78">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5E0743BD">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64B7FFB1">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0E9BFF88">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23.03.27</w:t>
            </w:r>
          </w:p>
        </w:tc>
      </w:tr>
      <w:tr w14:paraId="3F715C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1762AB16">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rPr>
              <w:t>2</w:t>
            </w:r>
            <w:r>
              <w:rPr>
                <w:rFonts w:hint="default" w:ascii="Times New Roman" w:hAnsi="Times New Roman" w:cs="Times New Roman"/>
                <w:b w:val="0"/>
                <w:bCs/>
                <w:i w:val="0"/>
                <w:iCs w:val="0"/>
                <w:color w:val="auto"/>
                <w:sz w:val="24"/>
                <w:szCs w:val="24"/>
                <w:lang w:val="ru-RU"/>
              </w:rPr>
              <w:t>6</w:t>
            </w:r>
          </w:p>
        </w:tc>
        <w:tc>
          <w:tcPr>
            <w:tcW w:w="4835" w:type="dxa"/>
            <w:tcMar>
              <w:top w:w="50" w:type="dxa"/>
              <w:left w:w="100" w:type="dxa"/>
            </w:tcMar>
            <w:vAlign w:val="center"/>
          </w:tcPr>
          <w:p w14:paraId="5AAD1B42">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eastAsia="Helvetica" w:cs="Times New Roman"/>
                <w:b w:val="0"/>
                <w:bCs/>
                <w:i w:val="0"/>
                <w:iCs w:val="0"/>
                <w:caps w:val="0"/>
                <w:color w:val="auto"/>
                <w:spacing w:val="0"/>
                <w:sz w:val="24"/>
                <w:szCs w:val="24"/>
                <w:shd w:val="clear" w:fill="FFFFFF"/>
              </w:rPr>
              <w:t>Обобщающее повторение по теме:</w:t>
            </w:r>
            <w:r>
              <w:rPr>
                <w:rFonts w:hint="default" w:ascii="Times New Roman" w:hAnsi="Times New Roman" w:eastAsia="Helvetica" w:cs="Times New Roman"/>
                <w:b w:val="0"/>
                <w:bCs/>
                <w:i w:val="0"/>
                <w:iCs w:val="0"/>
                <w:caps w:val="0"/>
                <w:color w:val="auto"/>
                <w:spacing w:val="0"/>
                <w:sz w:val="24"/>
                <w:szCs w:val="24"/>
                <w:shd w:val="clear" w:fill="FFFFFF"/>
                <w:lang w:val="ru-RU"/>
              </w:rPr>
              <w:t xml:space="preserve"> «Россия в современном мире»</w:t>
            </w:r>
          </w:p>
        </w:tc>
        <w:tc>
          <w:tcPr>
            <w:tcW w:w="1216" w:type="dxa"/>
            <w:tcMar>
              <w:top w:w="50" w:type="dxa"/>
              <w:left w:w="100" w:type="dxa"/>
            </w:tcMar>
            <w:vAlign w:val="center"/>
          </w:tcPr>
          <w:p w14:paraId="013ADEE9">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7C9CD2C5">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55B2C9E8">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3D9780D4">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06.04.27</w:t>
            </w:r>
          </w:p>
        </w:tc>
      </w:tr>
      <w:tr w14:paraId="43CCD5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53BCAEDD">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27</w:t>
            </w:r>
          </w:p>
        </w:tc>
        <w:tc>
          <w:tcPr>
            <w:tcW w:w="4835" w:type="dxa"/>
            <w:tcMar>
              <w:top w:w="50" w:type="dxa"/>
              <w:left w:w="100" w:type="dxa"/>
            </w:tcMar>
            <w:vAlign w:val="center"/>
          </w:tcPr>
          <w:p w14:paraId="4EC71E75">
            <w:pPr>
              <w:spacing w:before="0" w:after="0"/>
              <w:ind w:left="135"/>
              <w:jc w:val="left"/>
              <w:rPr>
                <w:rFonts w:hint="default" w:ascii="Times New Roman" w:hAnsi="Times New Roman" w:eastAsia="Helvetica" w:cs="Times New Roman"/>
                <w:b w:val="0"/>
                <w:bCs/>
                <w:i w:val="0"/>
                <w:iCs w:val="0"/>
                <w:caps w:val="0"/>
                <w:color w:val="auto"/>
                <w:spacing w:val="0"/>
                <w:sz w:val="24"/>
                <w:szCs w:val="24"/>
                <w:shd w:val="clear" w:fill="FFFFFF"/>
              </w:rPr>
            </w:pPr>
            <w:r>
              <w:rPr>
                <w:rFonts w:hint="default" w:ascii="Times New Roman" w:hAnsi="Times New Roman" w:cs="Times New Roman"/>
                <w:b w:val="0"/>
                <w:bCs/>
                <w:i w:val="0"/>
                <w:iCs w:val="0"/>
                <w:color w:val="auto"/>
                <w:sz w:val="24"/>
                <w:szCs w:val="24"/>
                <w:lang w:val="ru-RU"/>
              </w:rPr>
              <w:t>Глобальные проблемы человечества</w:t>
            </w:r>
          </w:p>
        </w:tc>
        <w:tc>
          <w:tcPr>
            <w:tcW w:w="1216" w:type="dxa"/>
            <w:tcMar>
              <w:top w:w="50" w:type="dxa"/>
              <w:left w:w="100" w:type="dxa"/>
            </w:tcMar>
            <w:vAlign w:val="center"/>
          </w:tcPr>
          <w:p w14:paraId="4BD27C09">
            <w:pPr>
              <w:spacing w:before="0" w:after="0" w:line="276" w:lineRule="auto"/>
              <w:ind w:left="135"/>
              <w:jc w:val="center"/>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1</w:t>
            </w:r>
          </w:p>
        </w:tc>
        <w:tc>
          <w:tcPr>
            <w:tcW w:w="1773" w:type="dxa"/>
            <w:tcMar>
              <w:top w:w="50" w:type="dxa"/>
              <w:left w:w="100" w:type="dxa"/>
            </w:tcMar>
            <w:vAlign w:val="center"/>
          </w:tcPr>
          <w:p w14:paraId="106FFD74">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7A147D12">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7F7C5BCA">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13.04.27</w:t>
            </w:r>
          </w:p>
        </w:tc>
      </w:tr>
      <w:tr w14:paraId="482734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1180D3A9">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rPr>
              <w:t>2</w:t>
            </w:r>
            <w:r>
              <w:rPr>
                <w:rFonts w:hint="default" w:ascii="Times New Roman" w:hAnsi="Times New Roman" w:cs="Times New Roman"/>
                <w:b w:val="0"/>
                <w:bCs/>
                <w:i w:val="0"/>
                <w:iCs w:val="0"/>
                <w:color w:val="auto"/>
                <w:sz w:val="24"/>
                <w:szCs w:val="24"/>
                <w:lang w:val="ru-RU"/>
              </w:rPr>
              <w:t>8</w:t>
            </w:r>
          </w:p>
        </w:tc>
        <w:tc>
          <w:tcPr>
            <w:tcW w:w="4835" w:type="dxa"/>
            <w:tcMar>
              <w:top w:w="50" w:type="dxa"/>
              <w:left w:w="100" w:type="dxa"/>
            </w:tcMar>
            <w:vAlign w:val="center"/>
          </w:tcPr>
          <w:p w14:paraId="007B8271">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Глобальные проблемы человечества</w:t>
            </w:r>
          </w:p>
        </w:tc>
        <w:tc>
          <w:tcPr>
            <w:tcW w:w="1216" w:type="dxa"/>
            <w:tcMar>
              <w:top w:w="50" w:type="dxa"/>
              <w:left w:w="100" w:type="dxa"/>
            </w:tcMar>
            <w:vAlign w:val="center"/>
          </w:tcPr>
          <w:p w14:paraId="20DA8158">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088D577C">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5F4ABDA9">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0A0A22F9">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20.04.27</w:t>
            </w:r>
          </w:p>
        </w:tc>
      </w:tr>
      <w:tr w14:paraId="53F3E7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7F02F4D9">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rPr>
              <w:t>2</w:t>
            </w:r>
            <w:r>
              <w:rPr>
                <w:rFonts w:hint="default" w:ascii="Times New Roman" w:hAnsi="Times New Roman" w:cs="Times New Roman"/>
                <w:b w:val="0"/>
                <w:bCs/>
                <w:i w:val="0"/>
                <w:iCs w:val="0"/>
                <w:color w:val="auto"/>
                <w:sz w:val="24"/>
                <w:szCs w:val="24"/>
                <w:lang w:val="ru-RU"/>
              </w:rPr>
              <w:t>9</w:t>
            </w:r>
          </w:p>
        </w:tc>
        <w:tc>
          <w:tcPr>
            <w:tcW w:w="4835" w:type="dxa"/>
            <w:tcMar>
              <w:top w:w="50" w:type="dxa"/>
              <w:left w:w="100" w:type="dxa"/>
            </w:tcMar>
            <w:vAlign w:val="center"/>
          </w:tcPr>
          <w:p w14:paraId="1DA23020">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Стратегия устойчивого развития</w:t>
            </w:r>
          </w:p>
        </w:tc>
        <w:tc>
          <w:tcPr>
            <w:tcW w:w="1216" w:type="dxa"/>
            <w:tcMar>
              <w:top w:w="50" w:type="dxa"/>
              <w:left w:w="100" w:type="dxa"/>
            </w:tcMar>
            <w:vAlign w:val="center"/>
          </w:tcPr>
          <w:p w14:paraId="19ABF8F0">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1AE08C1B">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16E5A2CB">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2F7303B9">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27.04.27</w:t>
            </w:r>
          </w:p>
        </w:tc>
      </w:tr>
      <w:tr w14:paraId="656841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5F5F3ECD">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30</w:t>
            </w:r>
          </w:p>
        </w:tc>
        <w:tc>
          <w:tcPr>
            <w:tcW w:w="4835" w:type="dxa"/>
            <w:tcMar>
              <w:top w:w="50" w:type="dxa"/>
              <w:left w:w="100" w:type="dxa"/>
            </w:tcMar>
            <w:vAlign w:val="center"/>
          </w:tcPr>
          <w:p w14:paraId="583F9AC1">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eastAsia="Helvetica" w:cs="Times New Roman"/>
                <w:b w:val="0"/>
                <w:bCs/>
                <w:i w:val="0"/>
                <w:iCs w:val="0"/>
                <w:caps w:val="0"/>
                <w:color w:val="auto"/>
                <w:spacing w:val="0"/>
                <w:sz w:val="24"/>
                <w:szCs w:val="24"/>
                <w:shd w:val="clear" w:fill="FFFFFF"/>
              </w:rPr>
              <w:t>Обобщающее повторение по теме:</w:t>
            </w:r>
            <w:r>
              <w:rPr>
                <w:rFonts w:hint="default" w:ascii="Times New Roman" w:hAnsi="Times New Roman" w:eastAsia="Helvetica" w:cs="Times New Roman"/>
                <w:b w:val="0"/>
                <w:bCs/>
                <w:i w:val="0"/>
                <w:iCs w:val="0"/>
                <w:caps w:val="0"/>
                <w:color w:val="auto"/>
                <w:spacing w:val="0"/>
                <w:sz w:val="24"/>
                <w:szCs w:val="24"/>
                <w:shd w:val="clear" w:fill="FFFFFF"/>
                <w:lang w:val="ru-RU"/>
              </w:rPr>
              <w:t xml:space="preserve"> Глобальные проблемы человечества»</w:t>
            </w:r>
          </w:p>
        </w:tc>
        <w:tc>
          <w:tcPr>
            <w:tcW w:w="1216" w:type="dxa"/>
            <w:tcMar>
              <w:top w:w="50" w:type="dxa"/>
              <w:left w:w="100" w:type="dxa"/>
            </w:tcMar>
            <w:vAlign w:val="center"/>
          </w:tcPr>
          <w:p w14:paraId="628C3AE8">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6A0D0716">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08EBD0E1">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143A9838">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04.05.27</w:t>
            </w:r>
          </w:p>
        </w:tc>
      </w:tr>
      <w:tr w14:paraId="1F6209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0F3502C1">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31</w:t>
            </w:r>
          </w:p>
        </w:tc>
        <w:tc>
          <w:tcPr>
            <w:tcW w:w="4835" w:type="dxa"/>
            <w:tcMar>
              <w:top w:w="50" w:type="dxa"/>
              <w:left w:w="100" w:type="dxa"/>
            </w:tcMar>
            <w:vAlign w:val="center"/>
          </w:tcPr>
          <w:p w14:paraId="576609A9">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Итоговая контрольная работа за год</w:t>
            </w:r>
          </w:p>
        </w:tc>
        <w:tc>
          <w:tcPr>
            <w:tcW w:w="1216" w:type="dxa"/>
            <w:tcMar>
              <w:top w:w="50" w:type="dxa"/>
              <w:left w:w="100" w:type="dxa"/>
            </w:tcMar>
            <w:vAlign w:val="center"/>
          </w:tcPr>
          <w:p w14:paraId="11E9D7A9">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18ADA997">
            <w:pPr>
              <w:spacing w:before="0" w:after="0" w:line="276" w:lineRule="auto"/>
              <w:ind w:left="135"/>
              <w:jc w:val="center"/>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1</w:t>
            </w:r>
          </w:p>
        </w:tc>
        <w:tc>
          <w:tcPr>
            <w:tcW w:w="1784" w:type="dxa"/>
            <w:tcMar>
              <w:top w:w="50" w:type="dxa"/>
              <w:left w:w="100" w:type="dxa"/>
            </w:tcMar>
            <w:vAlign w:val="center"/>
          </w:tcPr>
          <w:p w14:paraId="3B1A090D">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w:t>
            </w:r>
          </w:p>
        </w:tc>
        <w:tc>
          <w:tcPr>
            <w:tcW w:w="1750" w:type="dxa"/>
            <w:tcMar>
              <w:top w:w="50" w:type="dxa"/>
              <w:left w:w="100" w:type="dxa"/>
            </w:tcMar>
            <w:vAlign w:val="center"/>
          </w:tcPr>
          <w:p w14:paraId="7E9ED396">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11.05.27</w:t>
            </w:r>
          </w:p>
        </w:tc>
      </w:tr>
      <w:tr w14:paraId="53DFBE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7D491042">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rPr>
              <w:t>3</w:t>
            </w:r>
            <w:r>
              <w:rPr>
                <w:rFonts w:hint="default" w:ascii="Times New Roman" w:hAnsi="Times New Roman" w:cs="Times New Roman"/>
                <w:b w:val="0"/>
                <w:bCs/>
                <w:i w:val="0"/>
                <w:iCs w:val="0"/>
                <w:color w:val="auto"/>
                <w:sz w:val="24"/>
                <w:szCs w:val="24"/>
                <w:lang w:val="ru-RU"/>
              </w:rPr>
              <w:t>2</w:t>
            </w:r>
          </w:p>
        </w:tc>
        <w:tc>
          <w:tcPr>
            <w:tcW w:w="4835" w:type="dxa"/>
            <w:tcMar>
              <w:top w:w="50" w:type="dxa"/>
              <w:left w:w="100" w:type="dxa"/>
            </w:tcMar>
            <w:vAlign w:val="center"/>
          </w:tcPr>
          <w:p w14:paraId="77D195EA">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Итоговое закрепление</w:t>
            </w:r>
          </w:p>
        </w:tc>
        <w:tc>
          <w:tcPr>
            <w:tcW w:w="1216" w:type="dxa"/>
            <w:tcMar>
              <w:top w:w="50" w:type="dxa"/>
              <w:left w:w="100" w:type="dxa"/>
            </w:tcMar>
            <w:vAlign w:val="center"/>
          </w:tcPr>
          <w:p w14:paraId="74C9FEB6">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109162C9">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203D96A5">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1CDE9C9E">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18.05.27</w:t>
            </w:r>
          </w:p>
        </w:tc>
      </w:tr>
      <w:tr w14:paraId="133950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6" w:type="dxa"/>
            <w:tcMar>
              <w:top w:w="50" w:type="dxa"/>
              <w:left w:w="100" w:type="dxa"/>
            </w:tcMar>
            <w:vAlign w:val="center"/>
          </w:tcPr>
          <w:p w14:paraId="79DF5B0A">
            <w:pPr>
              <w:spacing w:before="0" w:after="0"/>
              <w:ind w:left="0"/>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rPr>
              <w:t>3</w:t>
            </w:r>
            <w:r>
              <w:rPr>
                <w:rFonts w:hint="default" w:ascii="Times New Roman" w:hAnsi="Times New Roman" w:cs="Times New Roman"/>
                <w:b w:val="0"/>
                <w:bCs/>
                <w:i w:val="0"/>
                <w:iCs w:val="0"/>
                <w:color w:val="auto"/>
                <w:sz w:val="24"/>
                <w:szCs w:val="24"/>
                <w:lang w:val="ru-RU"/>
              </w:rPr>
              <w:t>3</w:t>
            </w:r>
          </w:p>
        </w:tc>
        <w:tc>
          <w:tcPr>
            <w:tcW w:w="4835" w:type="dxa"/>
            <w:tcMar>
              <w:top w:w="50" w:type="dxa"/>
              <w:left w:w="100" w:type="dxa"/>
            </w:tcMar>
            <w:vAlign w:val="center"/>
          </w:tcPr>
          <w:p w14:paraId="74D7E4A4">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Итоговое закрепление</w:t>
            </w:r>
          </w:p>
        </w:tc>
        <w:tc>
          <w:tcPr>
            <w:tcW w:w="1216" w:type="dxa"/>
            <w:tcMar>
              <w:top w:w="50" w:type="dxa"/>
              <w:left w:w="100" w:type="dxa"/>
            </w:tcMar>
            <w:vAlign w:val="center"/>
          </w:tcPr>
          <w:p w14:paraId="4FA24F48">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1 </w:t>
            </w:r>
          </w:p>
        </w:tc>
        <w:tc>
          <w:tcPr>
            <w:tcW w:w="1773" w:type="dxa"/>
            <w:tcMar>
              <w:top w:w="50" w:type="dxa"/>
              <w:left w:w="100" w:type="dxa"/>
            </w:tcMar>
            <w:vAlign w:val="center"/>
          </w:tcPr>
          <w:p w14:paraId="4B3E78CF">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84" w:type="dxa"/>
            <w:tcMar>
              <w:top w:w="50" w:type="dxa"/>
              <w:left w:w="100" w:type="dxa"/>
            </w:tcMar>
            <w:vAlign w:val="center"/>
          </w:tcPr>
          <w:p w14:paraId="6BE57E98">
            <w:pPr>
              <w:spacing w:before="0" w:after="0" w:line="276" w:lineRule="auto"/>
              <w:ind w:left="135"/>
              <w:jc w:val="center"/>
              <w:rPr>
                <w:rFonts w:hint="default" w:ascii="Times New Roman" w:hAnsi="Times New Roman" w:cs="Times New Roman"/>
                <w:b w:val="0"/>
                <w:bCs/>
                <w:i w:val="0"/>
                <w:iCs w:val="0"/>
                <w:color w:val="auto"/>
                <w:sz w:val="24"/>
                <w:szCs w:val="24"/>
              </w:rPr>
            </w:pPr>
          </w:p>
        </w:tc>
        <w:tc>
          <w:tcPr>
            <w:tcW w:w="1750" w:type="dxa"/>
            <w:tcMar>
              <w:top w:w="50" w:type="dxa"/>
              <w:left w:w="100" w:type="dxa"/>
            </w:tcMar>
            <w:vAlign w:val="center"/>
          </w:tcPr>
          <w:p w14:paraId="1624D2B2">
            <w:pPr>
              <w:spacing w:before="0" w:after="0"/>
              <w:ind w:left="135"/>
              <w:jc w:val="left"/>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lang w:val="ru-RU"/>
              </w:rPr>
              <w:t>25.05.27</w:t>
            </w:r>
          </w:p>
        </w:tc>
      </w:tr>
      <w:tr w14:paraId="5B8B98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750" w:type="dxa"/>
          <w:trHeight w:val="144" w:hRule="atLeast"/>
          <w:tblCellSpacing w:w="0" w:type="dxa"/>
        </w:trPr>
        <w:tc>
          <w:tcPr>
            <w:tcW w:w="0" w:type="auto"/>
            <w:gridSpan w:val="2"/>
            <w:tcMar>
              <w:top w:w="50" w:type="dxa"/>
              <w:left w:w="100" w:type="dxa"/>
            </w:tcMar>
            <w:vAlign w:val="center"/>
          </w:tcPr>
          <w:p w14:paraId="74EAEDC3">
            <w:pPr>
              <w:spacing w:before="0" w:after="0"/>
              <w:ind w:left="135"/>
              <w:jc w:val="left"/>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ОБЩЕЕ КОЛИЧЕСТВО ЧАСОВ ПО ПРОГРАММЕ</w:t>
            </w:r>
          </w:p>
        </w:tc>
        <w:tc>
          <w:tcPr>
            <w:tcW w:w="1216" w:type="dxa"/>
            <w:tcMar>
              <w:top w:w="50" w:type="dxa"/>
              <w:left w:w="100" w:type="dxa"/>
            </w:tcMar>
            <w:vAlign w:val="center"/>
          </w:tcPr>
          <w:p w14:paraId="5C7D3B66">
            <w:pPr>
              <w:spacing w:before="0" w:after="0" w:line="276" w:lineRule="auto"/>
              <w:ind w:left="135"/>
              <w:jc w:val="center"/>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rPr>
              <w:t xml:space="preserve"> 3</w:t>
            </w:r>
            <w:r>
              <w:rPr>
                <w:rFonts w:hint="default" w:ascii="Times New Roman" w:hAnsi="Times New Roman" w:cs="Times New Roman"/>
                <w:b w:val="0"/>
                <w:bCs/>
                <w:i w:val="0"/>
                <w:iCs w:val="0"/>
                <w:color w:val="auto"/>
                <w:sz w:val="24"/>
                <w:szCs w:val="24"/>
                <w:lang w:val="ru-RU"/>
              </w:rPr>
              <w:t>23</w:t>
            </w:r>
          </w:p>
        </w:tc>
        <w:tc>
          <w:tcPr>
            <w:tcW w:w="1773" w:type="dxa"/>
            <w:tcMar>
              <w:top w:w="50" w:type="dxa"/>
              <w:left w:w="100" w:type="dxa"/>
            </w:tcMar>
            <w:vAlign w:val="center"/>
          </w:tcPr>
          <w:p w14:paraId="6849DF2F">
            <w:pPr>
              <w:spacing w:before="0" w:after="0" w:line="276" w:lineRule="auto"/>
              <w:ind w:left="135"/>
              <w:jc w:val="center"/>
              <w:rPr>
                <w:rFonts w:hint="default" w:ascii="Times New Roman" w:hAnsi="Times New Roman" w:cs="Times New Roman"/>
                <w:b w:val="0"/>
                <w:bCs/>
                <w:i w:val="0"/>
                <w:iCs w:val="0"/>
                <w:color w:val="auto"/>
                <w:sz w:val="24"/>
                <w:szCs w:val="24"/>
              </w:rPr>
            </w:pPr>
            <w:r>
              <w:rPr>
                <w:rFonts w:hint="default" w:ascii="Times New Roman" w:hAnsi="Times New Roman" w:cs="Times New Roman"/>
                <w:b w:val="0"/>
                <w:bCs/>
                <w:i w:val="0"/>
                <w:iCs w:val="0"/>
                <w:color w:val="auto"/>
                <w:sz w:val="24"/>
                <w:szCs w:val="24"/>
              </w:rPr>
              <w:t xml:space="preserve"> </w:t>
            </w:r>
            <w:r>
              <w:rPr>
                <w:rFonts w:hint="default" w:ascii="Times New Roman" w:hAnsi="Times New Roman" w:cs="Times New Roman"/>
                <w:b w:val="0"/>
                <w:bCs/>
                <w:i w:val="0"/>
                <w:iCs w:val="0"/>
                <w:color w:val="auto"/>
                <w:sz w:val="24"/>
                <w:szCs w:val="24"/>
                <w:lang w:val="ru-RU"/>
              </w:rPr>
              <w:t>5</w:t>
            </w:r>
            <w:r>
              <w:rPr>
                <w:rFonts w:hint="default" w:ascii="Times New Roman" w:hAnsi="Times New Roman" w:cs="Times New Roman"/>
                <w:b w:val="0"/>
                <w:bCs/>
                <w:i w:val="0"/>
                <w:iCs w:val="0"/>
                <w:color w:val="auto"/>
                <w:sz w:val="24"/>
                <w:szCs w:val="24"/>
              </w:rPr>
              <w:t xml:space="preserve"> </w:t>
            </w:r>
          </w:p>
        </w:tc>
        <w:tc>
          <w:tcPr>
            <w:tcW w:w="1784" w:type="dxa"/>
            <w:tcMar>
              <w:top w:w="50" w:type="dxa"/>
              <w:left w:w="100" w:type="dxa"/>
            </w:tcMar>
            <w:vAlign w:val="center"/>
          </w:tcPr>
          <w:p w14:paraId="0909620B">
            <w:pPr>
              <w:spacing w:before="0" w:after="0" w:line="276" w:lineRule="auto"/>
              <w:ind w:left="135"/>
              <w:jc w:val="center"/>
              <w:rPr>
                <w:rFonts w:hint="default" w:ascii="Times New Roman" w:hAnsi="Times New Roman" w:cs="Times New Roman"/>
                <w:b w:val="0"/>
                <w:bCs/>
                <w:i w:val="0"/>
                <w:iCs w:val="0"/>
                <w:color w:val="auto"/>
                <w:sz w:val="24"/>
                <w:szCs w:val="24"/>
                <w:lang w:val="ru-RU"/>
              </w:rPr>
            </w:pPr>
            <w:r>
              <w:rPr>
                <w:rFonts w:hint="default" w:ascii="Times New Roman" w:hAnsi="Times New Roman" w:cs="Times New Roman"/>
                <w:b w:val="0"/>
                <w:bCs/>
                <w:i w:val="0"/>
                <w:iCs w:val="0"/>
                <w:color w:val="auto"/>
                <w:sz w:val="24"/>
                <w:szCs w:val="24"/>
              </w:rPr>
              <w:t xml:space="preserve"> </w:t>
            </w:r>
            <w:r>
              <w:rPr>
                <w:rFonts w:hint="default" w:ascii="Times New Roman" w:hAnsi="Times New Roman" w:cs="Times New Roman"/>
                <w:b w:val="0"/>
                <w:bCs/>
                <w:i w:val="0"/>
                <w:iCs w:val="0"/>
                <w:color w:val="auto"/>
                <w:sz w:val="24"/>
                <w:szCs w:val="24"/>
                <w:lang w:val="ru-RU"/>
              </w:rPr>
              <w:t>0</w:t>
            </w:r>
          </w:p>
        </w:tc>
      </w:tr>
    </w:tbl>
    <w:p w14:paraId="2F71FC68">
      <w:pPr>
        <w:sectPr>
          <w:pgSz w:w="16383" w:h="11906" w:orient="landscape"/>
          <w:cols w:space="720" w:num="1"/>
        </w:sectPr>
      </w:pPr>
      <w:bookmarkStart w:id="15" w:name="block-83500121"/>
    </w:p>
    <w:bookmarkEnd w:id="14"/>
    <w:bookmarkEnd w:id="15"/>
    <w:p w14:paraId="75B7E25D">
      <w:pPr>
        <w:spacing w:before="199" w:after="199"/>
        <w:jc w:val="left"/>
      </w:pPr>
      <w:bookmarkStart w:id="16" w:name="block-83500123"/>
      <w:r>
        <w:rPr>
          <w:rFonts w:ascii="Times New Roman" w:hAnsi="Times New Roman"/>
          <w:b/>
          <w:i w:val="0"/>
          <w:color w:val="000000"/>
          <w:sz w:val="28"/>
        </w:rPr>
        <w:t>ПРОВЕРЯЕМЫЕ ТРЕБОВАНИЯ К РЕЗУЛЬТАТАМ ОСВОЕНИЯ ОСНОВНОЙ ОБРАЗОВАТЕЛЬНОЙ ПРОГРАММЫ</w:t>
      </w:r>
    </w:p>
    <w:p w14:paraId="37214F7E">
      <w:pPr>
        <w:spacing w:before="199" w:after="199"/>
        <w:ind w:left="120"/>
        <w:jc w:val="left"/>
      </w:pPr>
      <w:r>
        <w:rPr>
          <w:rFonts w:ascii="Times New Roman" w:hAnsi="Times New Roman"/>
          <w:b/>
          <w:i w:val="0"/>
          <w:color w:val="000000"/>
          <w:sz w:val="28"/>
        </w:rPr>
        <w:t xml:space="preserve">10 КЛАСС </w:t>
      </w:r>
    </w:p>
    <w:p w14:paraId="4CE302CB">
      <w:pPr>
        <w:spacing w:before="0" w:after="0"/>
        <w:ind w:left="120"/>
        <w:jc w:val="left"/>
      </w:pPr>
    </w:p>
    <w:tbl>
      <w:tblPr>
        <w:tblStyle w:val="7"/>
        <w:tblW w:w="0" w:type="auto"/>
        <w:tblCellSpacing w:w="0" w:type="dxa"/>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28"/>
        <w:gridCol w:w="6947"/>
      </w:tblGrid>
      <w:tr w14:paraId="16AC81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30C496A">
            <w:pPr>
              <w:spacing w:before="0" w:after="0"/>
              <w:ind w:left="243"/>
              <w:jc w:val="left"/>
            </w:pPr>
            <w:r>
              <w:rPr>
                <w:rFonts w:ascii="Times New Roman" w:hAnsi="Times New Roman"/>
                <w:b/>
                <w:i w:val="0"/>
                <w:color w:val="000000"/>
                <w:sz w:val="24"/>
              </w:rPr>
              <w:t xml:space="preserve"> Код проверяемого результата </w:t>
            </w:r>
          </w:p>
        </w:tc>
        <w:tc>
          <w:tcPr>
            <w:tcW w:w="11842" w:type="dxa"/>
            <w:tcMar>
              <w:top w:w="50" w:type="dxa"/>
              <w:left w:w="100" w:type="dxa"/>
            </w:tcMar>
            <w:vAlign w:val="center"/>
          </w:tcPr>
          <w:p w14:paraId="0E99DC0A">
            <w:pPr>
              <w:spacing w:before="0" w:after="0"/>
              <w:ind w:left="243"/>
              <w:jc w:val="left"/>
            </w:pPr>
            <w:r>
              <w:rPr>
                <w:rFonts w:ascii="Times New Roman" w:hAnsi="Times New Roman"/>
                <w:b/>
                <w:i w:val="0"/>
                <w:color w:val="000000"/>
                <w:sz w:val="24"/>
              </w:rPr>
              <w:t xml:space="preserve"> Проверяемые предметные результаты освоения основной образовательной программы среднего общего образования </w:t>
            </w:r>
          </w:p>
        </w:tc>
      </w:tr>
      <w:tr w14:paraId="07B2AA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DE7127C">
            <w:pPr>
              <w:spacing w:before="0" w:after="0" w:line="336" w:lineRule="auto"/>
              <w:ind w:left="336"/>
              <w:jc w:val="center"/>
            </w:pPr>
            <w:r>
              <w:rPr>
                <w:rFonts w:ascii="Times New Roman" w:hAnsi="Times New Roman"/>
                <w:b w:val="0"/>
                <w:i w:val="0"/>
                <w:color w:val="000000"/>
                <w:sz w:val="24"/>
              </w:rPr>
              <w:t>1</w:t>
            </w:r>
          </w:p>
        </w:tc>
        <w:tc>
          <w:tcPr>
            <w:tcW w:w="11842" w:type="dxa"/>
            <w:tcMar>
              <w:top w:w="50" w:type="dxa"/>
              <w:left w:w="100" w:type="dxa"/>
            </w:tcMar>
            <w:vAlign w:val="center"/>
          </w:tcPr>
          <w:p w14:paraId="209BBB8D">
            <w:pPr>
              <w:spacing w:before="0" w:after="0" w:line="336" w:lineRule="auto"/>
              <w:ind w:left="336"/>
              <w:jc w:val="both"/>
            </w:pPr>
            <w:r>
              <w:rPr>
                <w:rFonts w:ascii="Times New Roman" w:hAnsi="Times New Roman"/>
                <w:b w:val="0"/>
                <w:i w:val="0"/>
                <w:color w:val="000000"/>
                <w:sz w:val="24"/>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14:paraId="457F0D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6F511F0">
            <w:pPr>
              <w:spacing w:before="0" w:after="0" w:line="336" w:lineRule="auto"/>
              <w:ind w:left="336"/>
              <w:jc w:val="center"/>
            </w:pPr>
            <w:r>
              <w:rPr>
                <w:rFonts w:ascii="Times New Roman" w:hAnsi="Times New Roman"/>
                <w:b w:val="0"/>
                <w:i w:val="0"/>
                <w:color w:val="000000"/>
                <w:sz w:val="24"/>
              </w:rPr>
              <w:t>1.1</w:t>
            </w:r>
          </w:p>
        </w:tc>
        <w:tc>
          <w:tcPr>
            <w:tcW w:w="11842" w:type="dxa"/>
            <w:tcMar>
              <w:top w:w="50" w:type="dxa"/>
              <w:left w:w="100" w:type="dxa"/>
            </w:tcMar>
            <w:vAlign w:val="center"/>
          </w:tcPr>
          <w:p w14:paraId="3EC72D94">
            <w:pPr>
              <w:spacing w:before="0" w:after="0" w:line="336" w:lineRule="auto"/>
              <w:ind w:left="336"/>
              <w:jc w:val="both"/>
            </w:pPr>
            <w:r>
              <w:rPr>
                <w:rFonts w:ascii="Times New Roman" w:hAnsi="Times New Roman"/>
                <w:b w:val="0"/>
                <w:i w:val="0"/>
                <w:color w:val="000000"/>
                <w:sz w:val="24"/>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14:paraId="5B4752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2779BC4">
            <w:pPr>
              <w:spacing w:before="0" w:after="0" w:line="336" w:lineRule="auto"/>
              <w:ind w:left="336"/>
              <w:jc w:val="center"/>
            </w:pPr>
            <w:r>
              <w:rPr>
                <w:rFonts w:ascii="Times New Roman" w:hAnsi="Times New Roman"/>
                <w:b w:val="0"/>
                <w:i w:val="0"/>
                <w:color w:val="000000"/>
                <w:sz w:val="24"/>
              </w:rPr>
              <w:t>2</w:t>
            </w:r>
          </w:p>
        </w:tc>
        <w:tc>
          <w:tcPr>
            <w:tcW w:w="11842" w:type="dxa"/>
            <w:tcMar>
              <w:top w:w="50" w:type="dxa"/>
              <w:left w:w="100" w:type="dxa"/>
            </w:tcMar>
            <w:vAlign w:val="center"/>
          </w:tcPr>
          <w:p w14:paraId="6FB7C77F">
            <w:pPr>
              <w:spacing w:before="0" w:after="0" w:line="336" w:lineRule="auto"/>
              <w:ind w:left="336"/>
              <w:jc w:val="both"/>
            </w:pPr>
            <w:r>
              <w:rPr>
                <w:rFonts w:ascii="Times New Roman" w:hAnsi="Times New Roman"/>
                <w:b w:val="0"/>
                <w:i w:val="0"/>
                <w:color w:val="000000"/>
                <w:sz w:val="24"/>
              </w:rPr>
              <w:t>Освоение и применение знаний о размещении основных географических объектов и территориальной организации природы и общества</w:t>
            </w:r>
          </w:p>
        </w:tc>
      </w:tr>
      <w:tr w14:paraId="2EE2AC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B962383">
            <w:pPr>
              <w:spacing w:before="0" w:after="0" w:line="336" w:lineRule="auto"/>
              <w:ind w:left="336"/>
              <w:jc w:val="center"/>
            </w:pPr>
            <w:r>
              <w:rPr>
                <w:rFonts w:ascii="Times New Roman" w:hAnsi="Times New Roman"/>
                <w:b w:val="0"/>
                <w:i w:val="0"/>
                <w:color w:val="000000"/>
                <w:sz w:val="24"/>
              </w:rPr>
              <w:t>2.1</w:t>
            </w:r>
          </w:p>
        </w:tc>
        <w:tc>
          <w:tcPr>
            <w:tcW w:w="11842" w:type="dxa"/>
            <w:tcMar>
              <w:top w:w="50" w:type="dxa"/>
              <w:left w:w="100" w:type="dxa"/>
            </w:tcMar>
            <w:vAlign w:val="center"/>
          </w:tcPr>
          <w:p w14:paraId="08201D04">
            <w:pPr>
              <w:spacing w:before="0" w:after="0" w:line="336" w:lineRule="auto"/>
              <w:ind w:left="336"/>
              <w:jc w:val="both"/>
            </w:pPr>
            <w:r>
              <w:rPr>
                <w:rFonts w:ascii="Times New Roman" w:hAnsi="Times New Roman"/>
                <w:b w:val="0"/>
                <w:i w:val="0"/>
                <w:color w:val="000000"/>
                <w:sz w:val="24"/>
              </w:rPr>
              <w:t>Выбирать и использовать источники географической информации для определения положения и взаиморасположения объектов в пространстве</w:t>
            </w:r>
          </w:p>
        </w:tc>
      </w:tr>
      <w:tr w14:paraId="5CC25F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9146312">
            <w:pPr>
              <w:spacing w:before="0" w:after="0" w:line="336" w:lineRule="auto"/>
              <w:ind w:left="336"/>
              <w:jc w:val="center"/>
            </w:pPr>
            <w:r>
              <w:rPr>
                <w:rFonts w:ascii="Times New Roman" w:hAnsi="Times New Roman"/>
                <w:b w:val="0"/>
                <w:i w:val="0"/>
                <w:color w:val="000000"/>
                <w:sz w:val="24"/>
              </w:rPr>
              <w:t>2.2</w:t>
            </w:r>
          </w:p>
        </w:tc>
        <w:tc>
          <w:tcPr>
            <w:tcW w:w="11842" w:type="dxa"/>
            <w:tcMar>
              <w:top w:w="50" w:type="dxa"/>
              <w:left w:w="100" w:type="dxa"/>
            </w:tcMar>
            <w:vAlign w:val="center"/>
          </w:tcPr>
          <w:p w14:paraId="38487059">
            <w:pPr>
              <w:spacing w:before="0" w:after="0" w:line="336" w:lineRule="auto"/>
              <w:ind w:left="336"/>
              <w:jc w:val="both"/>
            </w:pPr>
            <w:r>
              <w:rPr>
                <w:rFonts w:ascii="Times New Roman" w:hAnsi="Times New Roman"/>
                <w:b w:val="0"/>
                <w:i w:val="0"/>
                <w:color w:val="000000"/>
                <w:sz w:val="24"/>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14:paraId="5D393D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62F58E9">
            <w:pPr>
              <w:spacing w:before="0" w:after="0" w:line="336" w:lineRule="auto"/>
              <w:ind w:left="336"/>
              <w:jc w:val="center"/>
            </w:pPr>
            <w:r>
              <w:rPr>
                <w:rFonts w:ascii="Times New Roman" w:hAnsi="Times New Roman"/>
                <w:b w:val="0"/>
                <w:i w:val="0"/>
                <w:color w:val="000000"/>
                <w:sz w:val="24"/>
              </w:rPr>
              <w:t>2.3</w:t>
            </w:r>
          </w:p>
        </w:tc>
        <w:tc>
          <w:tcPr>
            <w:tcW w:w="11842" w:type="dxa"/>
            <w:tcMar>
              <w:top w:w="50" w:type="dxa"/>
              <w:left w:w="100" w:type="dxa"/>
            </w:tcMar>
            <w:vAlign w:val="center"/>
          </w:tcPr>
          <w:p w14:paraId="4ED4AD41">
            <w:pPr>
              <w:spacing w:before="0" w:after="0" w:line="336" w:lineRule="auto"/>
              <w:ind w:left="336"/>
              <w:jc w:val="both"/>
            </w:pPr>
            <w:r>
              <w:rPr>
                <w:rFonts w:ascii="Times New Roman" w:hAnsi="Times New Roman"/>
                <w:b w:val="0"/>
                <w:i w:val="0"/>
                <w:color w:val="000000"/>
                <w:sz w:val="24"/>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14:paraId="534751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263A265">
            <w:pPr>
              <w:spacing w:before="0" w:after="0" w:line="336" w:lineRule="auto"/>
              <w:ind w:left="336"/>
              <w:jc w:val="center"/>
            </w:pPr>
            <w:r>
              <w:rPr>
                <w:rFonts w:ascii="Times New Roman" w:hAnsi="Times New Roman"/>
                <w:b w:val="0"/>
                <w:i w:val="0"/>
                <w:color w:val="000000"/>
                <w:sz w:val="24"/>
              </w:rPr>
              <w:t>3</w:t>
            </w:r>
          </w:p>
        </w:tc>
        <w:tc>
          <w:tcPr>
            <w:tcW w:w="11842" w:type="dxa"/>
            <w:tcMar>
              <w:top w:w="50" w:type="dxa"/>
              <w:left w:w="100" w:type="dxa"/>
            </w:tcMar>
            <w:vAlign w:val="center"/>
          </w:tcPr>
          <w:p w14:paraId="2C33FEB8">
            <w:pPr>
              <w:spacing w:before="0" w:after="0" w:line="336" w:lineRule="auto"/>
              <w:ind w:left="336"/>
              <w:jc w:val="both"/>
            </w:pPr>
            <w:r>
              <w:rPr>
                <w:rFonts w:ascii="Times New Roman" w:hAnsi="Times New Roman"/>
                <w:b w:val="0"/>
                <w:i w:val="0"/>
                <w:color w:val="000000"/>
                <w:sz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14:paraId="72ABC9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02D5CF9">
            <w:pPr>
              <w:spacing w:before="0" w:after="0" w:line="336" w:lineRule="auto"/>
              <w:ind w:left="336"/>
              <w:jc w:val="center"/>
            </w:pPr>
            <w:r>
              <w:rPr>
                <w:rFonts w:ascii="Times New Roman" w:hAnsi="Times New Roman"/>
                <w:b w:val="0"/>
                <w:i w:val="0"/>
                <w:color w:val="000000"/>
                <w:sz w:val="24"/>
              </w:rPr>
              <w:t>3.1</w:t>
            </w:r>
          </w:p>
        </w:tc>
        <w:tc>
          <w:tcPr>
            <w:tcW w:w="11842" w:type="dxa"/>
            <w:tcMar>
              <w:top w:w="50" w:type="dxa"/>
              <w:left w:w="100" w:type="dxa"/>
            </w:tcMar>
            <w:vAlign w:val="center"/>
          </w:tcPr>
          <w:p w14:paraId="62D61E53">
            <w:pPr>
              <w:spacing w:before="0" w:after="0" w:line="336" w:lineRule="auto"/>
              <w:ind w:left="336"/>
              <w:jc w:val="both"/>
            </w:pPr>
            <w:r>
              <w:rPr>
                <w:rFonts w:ascii="Times New Roman" w:hAnsi="Times New Roman"/>
                <w:b w:val="0"/>
                <w:i w:val="0"/>
                <w:color w:val="000000"/>
                <w:sz w:val="24"/>
              </w:rP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14:paraId="018330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A2F005C">
            <w:pPr>
              <w:spacing w:before="0" w:after="0" w:line="336" w:lineRule="auto"/>
              <w:ind w:left="336"/>
              <w:jc w:val="center"/>
            </w:pPr>
            <w:r>
              <w:rPr>
                <w:rFonts w:ascii="Times New Roman" w:hAnsi="Times New Roman"/>
                <w:b w:val="0"/>
                <w:i w:val="0"/>
                <w:color w:val="000000"/>
                <w:sz w:val="24"/>
              </w:rPr>
              <w:t>3.2</w:t>
            </w:r>
          </w:p>
        </w:tc>
        <w:tc>
          <w:tcPr>
            <w:tcW w:w="11842" w:type="dxa"/>
            <w:tcMar>
              <w:top w:w="50" w:type="dxa"/>
              <w:left w:w="100" w:type="dxa"/>
            </w:tcMar>
            <w:vAlign w:val="center"/>
          </w:tcPr>
          <w:p w14:paraId="5D794BD7">
            <w:pPr>
              <w:spacing w:before="0" w:after="0" w:line="336" w:lineRule="auto"/>
              <w:ind w:left="336"/>
              <w:jc w:val="both"/>
            </w:pPr>
            <w:r>
              <w:rPr>
                <w:rFonts w:ascii="Times New Roman" w:hAnsi="Times New Roman"/>
                <w:b w:val="0"/>
                <w:i w:val="0"/>
                <w:color w:val="000000"/>
                <w:sz w:val="24"/>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14:paraId="1FF589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C89323F">
            <w:pPr>
              <w:spacing w:before="0" w:after="0" w:line="336" w:lineRule="auto"/>
              <w:ind w:left="336"/>
              <w:jc w:val="center"/>
            </w:pPr>
            <w:r>
              <w:rPr>
                <w:rFonts w:ascii="Times New Roman" w:hAnsi="Times New Roman"/>
                <w:b w:val="0"/>
                <w:i w:val="0"/>
                <w:color w:val="000000"/>
                <w:sz w:val="24"/>
              </w:rPr>
              <w:t>3.3</w:t>
            </w:r>
          </w:p>
        </w:tc>
        <w:tc>
          <w:tcPr>
            <w:tcW w:w="11842" w:type="dxa"/>
            <w:tcMar>
              <w:top w:w="50" w:type="dxa"/>
              <w:left w:w="100" w:type="dxa"/>
            </w:tcMar>
            <w:vAlign w:val="center"/>
          </w:tcPr>
          <w:p w14:paraId="0199CFDB">
            <w:pPr>
              <w:spacing w:before="0" w:after="0" w:line="336" w:lineRule="auto"/>
              <w:ind w:left="336"/>
              <w:jc w:val="both"/>
            </w:pPr>
            <w:r>
              <w:rPr>
                <w:rFonts w:ascii="Times New Roman" w:hAnsi="Times New Roman"/>
                <w:b w:val="0"/>
                <w:i w:val="0"/>
                <w:color w:val="000000"/>
                <w:sz w:val="24"/>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14:paraId="180F6C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53BF215">
            <w:pPr>
              <w:spacing w:before="0" w:after="0" w:line="336" w:lineRule="auto"/>
              <w:ind w:left="336"/>
              <w:jc w:val="center"/>
            </w:pPr>
            <w:r>
              <w:rPr>
                <w:rFonts w:ascii="Times New Roman" w:hAnsi="Times New Roman"/>
                <w:b w:val="0"/>
                <w:i w:val="0"/>
                <w:color w:val="000000"/>
                <w:sz w:val="24"/>
              </w:rPr>
              <w:t>3.4</w:t>
            </w:r>
          </w:p>
        </w:tc>
        <w:tc>
          <w:tcPr>
            <w:tcW w:w="11842" w:type="dxa"/>
            <w:tcMar>
              <w:top w:w="50" w:type="dxa"/>
              <w:left w:w="100" w:type="dxa"/>
            </w:tcMar>
            <w:vAlign w:val="center"/>
          </w:tcPr>
          <w:p w14:paraId="1D03669A">
            <w:pPr>
              <w:spacing w:before="0" w:after="0" w:line="336" w:lineRule="auto"/>
              <w:ind w:left="336"/>
              <w:jc w:val="both"/>
            </w:pPr>
            <w:r>
              <w:rPr>
                <w:rFonts w:ascii="Times New Roman" w:hAnsi="Times New Roman"/>
                <w:b w:val="0"/>
                <w:i w:val="0"/>
                <w:color w:val="000000"/>
                <w:sz w:val="24"/>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14:paraId="72FFD7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373C79E">
            <w:pPr>
              <w:spacing w:before="0" w:after="0" w:line="336" w:lineRule="auto"/>
              <w:ind w:left="336"/>
              <w:jc w:val="center"/>
            </w:pPr>
            <w:r>
              <w:rPr>
                <w:rFonts w:ascii="Times New Roman" w:hAnsi="Times New Roman"/>
                <w:b w:val="0"/>
                <w:i w:val="0"/>
                <w:color w:val="000000"/>
                <w:sz w:val="24"/>
              </w:rPr>
              <w:t>3.5</w:t>
            </w:r>
          </w:p>
        </w:tc>
        <w:tc>
          <w:tcPr>
            <w:tcW w:w="11842" w:type="dxa"/>
            <w:tcMar>
              <w:top w:w="50" w:type="dxa"/>
              <w:left w:w="100" w:type="dxa"/>
            </w:tcMar>
            <w:vAlign w:val="center"/>
          </w:tcPr>
          <w:p w14:paraId="161A5B61">
            <w:pPr>
              <w:spacing w:before="0" w:after="0" w:line="336" w:lineRule="auto"/>
              <w:ind w:left="336"/>
              <w:jc w:val="both"/>
            </w:pPr>
            <w:r>
              <w:rPr>
                <w:rFonts w:ascii="Times New Roman" w:hAnsi="Times New Roman"/>
                <w:b w:val="0"/>
                <w:i w:val="0"/>
                <w:color w:val="000000"/>
                <w:sz w:val="24"/>
              </w:rPr>
              <w:t>Формулировать и (или) обосновывать выводы на основе использования географических знаний</w:t>
            </w:r>
          </w:p>
        </w:tc>
      </w:tr>
      <w:tr w14:paraId="6F099C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544DC0C">
            <w:pPr>
              <w:spacing w:before="0" w:after="0" w:line="336" w:lineRule="auto"/>
              <w:ind w:left="336"/>
              <w:jc w:val="center"/>
            </w:pPr>
            <w:r>
              <w:rPr>
                <w:rFonts w:ascii="Times New Roman" w:hAnsi="Times New Roman"/>
                <w:b w:val="0"/>
                <w:i w:val="0"/>
                <w:color w:val="000000"/>
                <w:sz w:val="24"/>
              </w:rPr>
              <w:t>4</w:t>
            </w:r>
          </w:p>
        </w:tc>
        <w:tc>
          <w:tcPr>
            <w:tcW w:w="11842" w:type="dxa"/>
            <w:tcMar>
              <w:top w:w="50" w:type="dxa"/>
              <w:left w:w="100" w:type="dxa"/>
            </w:tcMar>
            <w:vAlign w:val="center"/>
          </w:tcPr>
          <w:p w14:paraId="725B3DE8">
            <w:pPr>
              <w:spacing w:before="0" w:after="0" w:line="336" w:lineRule="auto"/>
              <w:ind w:left="336"/>
              <w:jc w:val="both"/>
            </w:pPr>
            <w:r>
              <w:rPr>
                <w:rFonts w:ascii="Times New Roman" w:hAnsi="Times New Roman"/>
                <w:b w:val="0"/>
                <w:i w:val="0"/>
                <w:color w:val="000000"/>
                <w:sz w:val="24"/>
              </w:rPr>
              <w:t>Владение географической терминологией и системой базовых географических понятий</w:t>
            </w:r>
          </w:p>
        </w:tc>
      </w:tr>
      <w:tr w14:paraId="6A81EA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32E9F9F">
            <w:pPr>
              <w:spacing w:before="0" w:after="0" w:line="336" w:lineRule="auto"/>
              <w:ind w:left="336"/>
              <w:jc w:val="center"/>
            </w:pPr>
            <w:r>
              <w:rPr>
                <w:rFonts w:ascii="Times New Roman" w:hAnsi="Times New Roman"/>
                <w:b w:val="0"/>
                <w:i w:val="0"/>
                <w:color w:val="000000"/>
                <w:sz w:val="24"/>
              </w:rPr>
              <w:t>4.1</w:t>
            </w:r>
          </w:p>
        </w:tc>
        <w:tc>
          <w:tcPr>
            <w:tcW w:w="11842" w:type="dxa"/>
            <w:tcMar>
              <w:top w:w="50" w:type="dxa"/>
              <w:left w:w="100" w:type="dxa"/>
            </w:tcMar>
            <w:vAlign w:val="center"/>
          </w:tcPr>
          <w:p w14:paraId="20DB41FE">
            <w:pPr>
              <w:spacing w:before="0" w:after="0" w:line="336" w:lineRule="auto"/>
              <w:ind w:left="336"/>
              <w:jc w:val="both"/>
            </w:pPr>
            <w:r>
              <w:rPr>
                <w:rFonts w:ascii="Times New Roman" w:hAnsi="Times New Roman"/>
                <w:b w:val="0"/>
                <w:i w:val="0"/>
                <w:color w:val="000000"/>
                <w:sz w:val="24"/>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14:paraId="07CFC8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57A8764">
            <w:pPr>
              <w:spacing w:before="0" w:after="0" w:line="336" w:lineRule="auto"/>
              <w:ind w:left="336"/>
              <w:jc w:val="center"/>
            </w:pPr>
            <w:r>
              <w:rPr>
                <w:rFonts w:ascii="Times New Roman" w:hAnsi="Times New Roman"/>
                <w:b w:val="0"/>
                <w:i w:val="0"/>
                <w:color w:val="000000"/>
                <w:sz w:val="24"/>
              </w:rPr>
              <w:t>4.2</w:t>
            </w:r>
          </w:p>
        </w:tc>
        <w:tc>
          <w:tcPr>
            <w:tcW w:w="11842" w:type="dxa"/>
            <w:tcMar>
              <w:top w:w="50" w:type="dxa"/>
              <w:left w:w="100" w:type="dxa"/>
            </w:tcMar>
            <w:vAlign w:val="center"/>
          </w:tcPr>
          <w:p w14:paraId="3FA39560">
            <w:pPr>
              <w:spacing w:before="0" w:after="0" w:line="336" w:lineRule="auto"/>
              <w:ind w:left="336"/>
              <w:jc w:val="both"/>
            </w:pPr>
            <w:r>
              <w:rPr>
                <w:rFonts w:ascii="Times New Roman" w:hAnsi="Times New Roman"/>
                <w:b w:val="0"/>
                <w:i w:val="0"/>
                <w:color w:val="000000"/>
                <w:spacing w:val="-2"/>
                <w:sz w:val="24"/>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Pr>
                <w:rFonts w:ascii="Times New Roman" w:hAnsi="Times New Roman"/>
                <w:b w:val="0"/>
                <w:i w:val="0"/>
                <w:color w:val="000000"/>
                <w:sz w:val="24"/>
              </w:rPr>
              <w:t xml:space="preserve">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14:paraId="12A770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523DBB8">
            <w:pPr>
              <w:spacing w:before="0" w:after="0" w:line="336" w:lineRule="auto"/>
              <w:ind w:left="336"/>
              <w:jc w:val="center"/>
            </w:pPr>
            <w:r>
              <w:rPr>
                <w:rFonts w:ascii="Times New Roman" w:hAnsi="Times New Roman"/>
                <w:b w:val="0"/>
                <w:i w:val="0"/>
                <w:color w:val="000000"/>
                <w:sz w:val="24"/>
              </w:rPr>
              <w:t>5</w:t>
            </w:r>
          </w:p>
        </w:tc>
        <w:tc>
          <w:tcPr>
            <w:tcW w:w="11842" w:type="dxa"/>
            <w:tcMar>
              <w:top w:w="50" w:type="dxa"/>
              <w:left w:w="100" w:type="dxa"/>
            </w:tcMar>
            <w:vAlign w:val="center"/>
          </w:tcPr>
          <w:p w14:paraId="5710BE2E">
            <w:pPr>
              <w:spacing w:before="0" w:after="0" w:line="336" w:lineRule="auto"/>
              <w:ind w:left="336"/>
              <w:jc w:val="both"/>
            </w:pPr>
            <w:r>
              <w:rPr>
                <w:rFonts w:ascii="Times New Roman" w:hAnsi="Times New Roman"/>
                <w:b w:val="0"/>
                <w:i w:val="0"/>
                <w:color w:val="000000"/>
                <w:sz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14:paraId="666210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B4F3886">
            <w:pPr>
              <w:spacing w:before="0" w:after="0" w:line="336" w:lineRule="auto"/>
              <w:ind w:left="336"/>
              <w:jc w:val="center"/>
            </w:pPr>
            <w:r>
              <w:rPr>
                <w:rFonts w:ascii="Times New Roman" w:hAnsi="Times New Roman"/>
                <w:b w:val="0"/>
                <w:i w:val="0"/>
                <w:color w:val="000000"/>
                <w:sz w:val="24"/>
              </w:rPr>
              <w:t>5.1</w:t>
            </w:r>
          </w:p>
        </w:tc>
        <w:tc>
          <w:tcPr>
            <w:tcW w:w="11842" w:type="dxa"/>
            <w:tcMar>
              <w:top w:w="50" w:type="dxa"/>
              <w:left w:w="100" w:type="dxa"/>
            </w:tcMar>
            <w:vAlign w:val="center"/>
          </w:tcPr>
          <w:p w14:paraId="3F2405E4">
            <w:pPr>
              <w:spacing w:before="0" w:after="0" w:line="336" w:lineRule="auto"/>
              <w:ind w:left="336"/>
              <w:jc w:val="both"/>
            </w:pPr>
            <w:r>
              <w:rPr>
                <w:rFonts w:ascii="Times New Roman" w:hAnsi="Times New Roman"/>
                <w:b w:val="0"/>
                <w:i w:val="0"/>
                <w:color w:val="000000"/>
                <w:sz w:val="24"/>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14:paraId="7505B1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1094B07">
            <w:pPr>
              <w:spacing w:before="0" w:after="0" w:line="336" w:lineRule="auto"/>
              <w:ind w:left="336"/>
              <w:jc w:val="center"/>
            </w:pPr>
            <w:r>
              <w:rPr>
                <w:rFonts w:ascii="Times New Roman" w:hAnsi="Times New Roman"/>
                <w:b w:val="0"/>
                <w:i w:val="0"/>
                <w:color w:val="000000"/>
                <w:sz w:val="24"/>
              </w:rPr>
              <w:t>6</w:t>
            </w:r>
          </w:p>
        </w:tc>
        <w:tc>
          <w:tcPr>
            <w:tcW w:w="11842" w:type="dxa"/>
            <w:tcMar>
              <w:top w:w="50" w:type="dxa"/>
              <w:left w:w="100" w:type="dxa"/>
            </w:tcMar>
            <w:vAlign w:val="center"/>
          </w:tcPr>
          <w:p w14:paraId="20DD2065">
            <w:pPr>
              <w:spacing w:before="0" w:after="0" w:line="336" w:lineRule="auto"/>
              <w:ind w:left="336"/>
              <w:jc w:val="both"/>
            </w:pPr>
            <w:r>
              <w:rPr>
                <w:rFonts w:ascii="Times New Roman" w:hAnsi="Times New Roman"/>
                <w:b w:val="0"/>
                <w:i w:val="0"/>
                <w:color w:val="000000"/>
                <w:sz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14:paraId="41DCF0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E02E21D">
            <w:pPr>
              <w:spacing w:before="0" w:after="0" w:line="336" w:lineRule="auto"/>
              <w:ind w:left="336"/>
              <w:jc w:val="center"/>
            </w:pPr>
            <w:r>
              <w:rPr>
                <w:rFonts w:ascii="Times New Roman" w:hAnsi="Times New Roman"/>
                <w:b w:val="0"/>
                <w:i w:val="0"/>
                <w:color w:val="000000"/>
                <w:sz w:val="24"/>
              </w:rPr>
              <w:t>6.1</w:t>
            </w:r>
          </w:p>
        </w:tc>
        <w:tc>
          <w:tcPr>
            <w:tcW w:w="11842" w:type="dxa"/>
            <w:tcMar>
              <w:top w:w="50" w:type="dxa"/>
              <w:left w:w="100" w:type="dxa"/>
            </w:tcMar>
            <w:vAlign w:val="center"/>
          </w:tcPr>
          <w:p w14:paraId="48635364">
            <w:pPr>
              <w:spacing w:before="0" w:after="0" w:line="336" w:lineRule="auto"/>
              <w:ind w:left="336"/>
              <w:jc w:val="both"/>
            </w:pPr>
            <w:r>
              <w:rPr>
                <w:rFonts w:ascii="Times New Roman" w:hAnsi="Times New Roman"/>
                <w:b w:val="0"/>
                <w:i w:val="0"/>
                <w:color w:val="000000"/>
                <w:sz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14:paraId="464C02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DFE06D3">
            <w:pPr>
              <w:spacing w:before="0" w:after="0" w:line="336" w:lineRule="auto"/>
              <w:ind w:left="336"/>
              <w:jc w:val="center"/>
            </w:pPr>
            <w:r>
              <w:rPr>
                <w:rFonts w:ascii="Times New Roman" w:hAnsi="Times New Roman"/>
                <w:b w:val="0"/>
                <w:i w:val="0"/>
                <w:color w:val="000000"/>
                <w:sz w:val="24"/>
              </w:rPr>
              <w:t>6.2</w:t>
            </w:r>
          </w:p>
        </w:tc>
        <w:tc>
          <w:tcPr>
            <w:tcW w:w="11842" w:type="dxa"/>
            <w:tcMar>
              <w:top w:w="50" w:type="dxa"/>
              <w:left w:w="100" w:type="dxa"/>
            </w:tcMar>
            <w:vAlign w:val="center"/>
          </w:tcPr>
          <w:p w14:paraId="1CDFA26F">
            <w:pPr>
              <w:spacing w:before="0" w:after="0" w:line="336" w:lineRule="auto"/>
              <w:ind w:left="336"/>
              <w:jc w:val="both"/>
            </w:pPr>
            <w:r>
              <w:rPr>
                <w:rFonts w:ascii="Times New Roman" w:hAnsi="Times New Roman"/>
                <w:b w:val="0"/>
                <w:i w:val="0"/>
                <w:color w:val="000000"/>
                <w:sz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14:paraId="3EF15E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E35A913">
            <w:pPr>
              <w:spacing w:before="0" w:after="0" w:line="336" w:lineRule="auto"/>
              <w:ind w:left="336"/>
              <w:jc w:val="center"/>
            </w:pPr>
            <w:r>
              <w:rPr>
                <w:rFonts w:ascii="Times New Roman" w:hAnsi="Times New Roman"/>
                <w:b w:val="0"/>
                <w:i w:val="0"/>
                <w:color w:val="000000"/>
                <w:sz w:val="24"/>
              </w:rPr>
              <w:t>6.3</w:t>
            </w:r>
          </w:p>
        </w:tc>
        <w:tc>
          <w:tcPr>
            <w:tcW w:w="11842" w:type="dxa"/>
            <w:tcMar>
              <w:top w:w="50" w:type="dxa"/>
              <w:left w:w="100" w:type="dxa"/>
            </w:tcMar>
            <w:vAlign w:val="center"/>
          </w:tcPr>
          <w:p w14:paraId="0920B710">
            <w:pPr>
              <w:spacing w:before="0" w:after="0" w:line="336" w:lineRule="auto"/>
              <w:ind w:left="336"/>
              <w:jc w:val="both"/>
            </w:pPr>
            <w:r>
              <w:rPr>
                <w:rFonts w:ascii="Times New Roman" w:hAnsi="Times New Roman"/>
                <w:b w:val="0"/>
                <w:i w:val="0"/>
                <w:color w:val="000000"/>
                <w:sz w:val="24"/>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14:paraId="25C4AB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706D8FA">
            <w:pPr>
              <w:spacing w:before="0" w:after="0" w:line="336" w:lineRule="auto"/>
              <w:ind w:left="336"/>
              <w:jc w:val="center"/>
            </w:pPr>
            <w:r>
              <w:rPr>
                <w:rFonts w:ascii="Times New Roman" w:hAnsi="Times New Roman"/>
                <w:b w:val="0"/>
                <w:i w:val="0"/>
                <w:color w:val="000000"/>
                <w:sz w:val="24"/>
              </w:rPr>
              <w:t>6.4</w:t>
            </w:r>
          </w:p>
        </w:tc>
        <w:tc>
          <w:tcPr>
            <w:tcW w:w="11842" w:type="dxa"/>
            <w:tcMar>
              <w:top w:w="50" w:type="dxa"/>
              <w:left w:w="100" w:type="dxa"/>
            </w:tcMar>
            <w:vAlign w:val="center"/>
          </w:tcPr>
          <w:p w14:paraId="3103A11F">
            <w:pPr>
              <w:spacing w:before="0" w:after="0" w:line="336" w:lineRule="auto"/>
              <w:ind w:left="336"/>
              <w:jc w:val="both"/>
            </w:pPr>
            <w:r>
              <w:rPr>
                <w:rFonts w:ascii="Times New Roman" w:hAnsi="Times New Roman"/>
                <w:b w:val="0"/>
                <w:i w:val="0"/>
                <w:color w:val="000000"/>
                <w:sz w:val="24"/>
              </w:rPr>
              <w:t>Прогнозировать изменения состава и структуры населения, в том числе возрастной структуры населения отдельных стран</w:t>
            </w:r>
          </w:p>
        </w:tc>
      </w:tr>
      <w:tr w14:paraId="78984C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DA83DCB">
            <w:pPr>
              <w:spacing w:before="0" w:after="0" w:line="336" w:lineRule="auto"/>
              <w:ind w:left="336"/>
              <w:jc w:val="center"/>
            </w:pPr>
            <w:r>
              <w:rPr>
                <w:rFonts w:ascii="Times New Roman" w:hAnsi="Times New Roman"/>
                <w:b w:val="0"/>
                <w:i w:val="0"/>
                <w:color w:val="000000"/>
                <w:sz w:val="24"/>
              </w:rPr>
              <w:t>6.5</w:t>
            </w:r>
          </w:p>
        </w:tc>
        <w:tc>
          <w:tcPr>
            <w:tcW w:w="11842" w:type="dxa"/>
            <w:tcMar>
              <w:top w:w="50" w:type="dxa"/>
              <w:left w:w="100" w:type="dxa"/>
            </w:tcMar>
            <w:vAlign w:val="center"/>
          </w:tcPr>
          <w:p w14:paraId="113F29AE">
            <w:pPr>
              <w:spacing w:before="0" w:after="0" w:line="336" w:lineRule="auto"/>
              <w:ind w:left="336"/>
              <w:jc w:val="both"/>
            </w:pPr>
            <w:r>
              <w:rPr>
                <w:rFonts w:ascii="Times New Roman" w:hAnsi="Times New Roman"/>
                <w:b w:val="0"/>
                <w:i w:val="0"/>
                <w:color w:val="000000"/>
                <w:sz w:val="24"/>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14:paraId="161795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B99A459">
            <w:pPr>
              <w:spacing w:before="0" w:after="0" w:line="336" w:lineRule="auto"/>
              <w:ind w:left="336"/>
              <w:jc w:val="center"/>
            </w:pPr>
            <w:r>
              <w:rPr>
                <w:rFonts w:ascii="Times New Roman" w:hAnsi="Times New Roman"/>
                <w:b w:val="0"/>
                <w:i w:val="0"/>
                <w:color w:val="000000"/>
                <w:sz w:val="24"/>
              </w:rPr>
              <w:t>6.6</w:t>
            </w:r>
          </w:p>
        </w:tc>
        <w:tc>
          <w:tcPr>
            <w:tcW w:w="11842" w:type="dxa"/>
            <w:tcMar>
              <w:top w:w="50" w:type="dxa"/>
              <w:left w:w="100" w:type="dxa"/>
            </w:tcMar>
            <w:vAlign w:val="center"/>
          </w:tcPr>
          <w:p w14:paraId="49254EB4">
            <w:pPr>
              <w:spacing w:before="0" w:after="0" w:line="336" w:lineRule="auto"/>
              <w:ind w:left="336"/>
              <w:jc w:val="both"/>
            </w:pPr>
            <w:r>
              <w:rPr>
                <w:rFonts w:ascii="Times New Roman" w:hAnsi="Times New Roman"/>
                <w:b w:val="0"/>
                <w:i w:val="0"/>
                <w:color w:val="000000"/>
                <w:sz w:val="24"/>
              </w:rPr>
              <w:t>Самостоятельно находить, отбирать и применять различные методы познания для решения практико-ориентированных задач</w:t>
            </w:r>
          </w:p>
        </w:tc>
      </w:tr>
      <w:tr w14:paraId="1A7978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1692798">
            <w:pPr>
              <w:spacing w:before="0" w:after="0" w:line="336" w:lineRule="auto"/>
              <w:ind w:left="336"/>
              <w:jc w:val="center"/>
            </w:pPr>
            <w:r>
              <w:rPr>
                <w:rFonts w:ascii="Times New Roman" w:hAnsi="Times New Roman"/>
                <w:b w:val="0"/>
                <w:i w:val="0"/>
                <w:color w:val="000000"/>
                <w:sz w:val="24"/>
              </w:rPr>
              <w:t>7</w:t>
            </w:r>
          </w:p>
        </w:tc>
        <w:tc>
          <w:tcPr>
            <w:tcW w:w="11842" w:type="dxa"/>
            <w:tcMar>
              <w:top w:w="50" w:type="dxa"/>
              <w:left w:w="100" w:type="dxa"/>
            </w:tcMar>
            <w:vAlign w:val="center"/>
          </w:tcPr>
          <w:p w14:paraId="33A683AA">
            <w:pPr>
              <w:spacing w:before="0" w:after="0" w:line="336" w:lineRule="auto"/>
              <w:ind w:left="336"/>
              <w:jc w:val="both"/>
            </w:pPr>
            <w:r>
              <w:rPr>
                <w:rFonts w:ascii="Times New Roman" w:hAnsi="Times New Roman"/>
                <w:b w:val="0"/>
                <w:i w:val="0"/>
                <w:color w:val="000000"/>
                <w:sz w:val="24"/>
              </w:rPr>
              <w:t>Владение умениями географического анализа и интерпретации информации из различных источников</w:t>
            </w:r>
          </w:p>
        </w:tc>
      </w:tr>
      <w:tr w14:paraId="324190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CE3E10E">
            <w:pPr>
              <w:spacing w:before="0" w:after="0" w:line="336" w:lineRule="auto"/>
              <w:ind w:left="336"/>
              <w:jc w:val="center"/>
            </w:pPr>
            <w:r>
              <w:rPr>
                <w:rFonts w:ascii="Times New Roman" w:hAnsi="Times New Roman"/>
                <w:b w:val="0"/>
                <w:i w:val="0"/>
                <w:color w:val="000000"/>
                <w:sz w:val="24"/>
              </w:rPr>
              <w:t>7.1</w:t>
            </w:r>
          </w:p>
        </w:tc>
        <w:tc>
          <w:tcPr>
            <w:tcW w:w="11842" w:type="dxa"/>
            <w:tcMar>
              <w:top w:w="50" w:type="dxa"/>
              <w:left w:w="100" w:type="dxa"/>
            </w:tcMar>
            <w:vAlign w:val="center"/>
          </w:tcPr>
          <w:p w14:paraId="60F20CBC">
            <w:pPr>
              <w:spacing w:before="0" w:after="0" w:line="336" w:lineRule="auto"/>
              <w:ind w:left="336"/>
              <w:jc w:val="both"/>
            </w:pPr>
            <w:r>
              <w:rPr>
                <w:rFonts w:ascii="Times New Roman" w:hAnsi="Times New Roman"/>
                <w:b w:val="0"/>
                <w:i w:val="0"/>
                <w:color w:val="000000"/>
                <w:sz w:val="24"/>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14:paraId="43E1D2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98EEE39">
            <w:pPr>
              <w:spacing w:before="0" w:after="0" w:line="336" w:lineRule="auto"/>
              <w:ind w:left="336"/>
              <w:jc w:val="center"/>
            </w:pPr>
            <w:r>
              <w:rPr>
                <w:rFonts w:ascii="Times New Roman" w:hAnsi="Times New Roman"/>
                <w:b w:val="0"/>
                <w:i w:val="0"/>
                <w:color w:val="000000"/>
                <w:sz w:val="24"/>
              </w:rPr>
              <w:t>7.2</w:t>
            </w:r>
          </w:p>
        </w:tc>
        <w:tc>
          <w:tcPr>
            <w:tcW w:w="11842" w:type="dxa"/>
            <w:tcMar>
              <w:top w:w="50" w:type="dxa"/>
              <w:left w:w="100" w:type="dxa"/>
            </w:tcMar>
            <w:vAlign w:val="center"/>
          </w:tcPr>
          <w:p w14:paraId="029584D1">
            <w:pPr>
              <w:spacing w:before="0" w:after="0" w:line="336" w:lineRule="auto"/>
              <w:ind w:left="336"/>
              <w:jc w:val="both"/>
            </w:pPr>
            <w:r>
              <w:rPr>
                <w:rFonts w:ascii="Times New Roman" w:hAnsi="Times New Roman"/>
                <w:b w:val="0"/>
                <w:i w:val="0"/>
                <w:color w:val="000000"/>
                <w:sz w:val="24"/>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14:paraId="757F0F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6F54263">
            <w:pPr>
              <w:spacing w:before="0" w:after="0" w:line="336" w:lineRule="auto"/>
              <w:ind w:left="336"/>
              <w:jc w:val="center"/>
            </w:pPr>
            <w:r>
              <w:rPr>
                <w:rFonts w:ascii="Times New Roman" w:hAnsi="Times New Roman"/>
                <w:b w:val="0"/>
                <w:i w:val="0"/>
                <w:color w:val="000000"/>
                <w:sz w:val="24"/>
              </w:rPr>
              <w:t>7.3</w:t>
            </w:r>
          </w:p>
        </w:tc>
        <w:tc>
          <w:tcPr>
            <w:tcW w:w="11842" w:type="dxa"/>
            <w:tcMar>
              <w:top w:w="50" w:type="dxa"/>
              <w:left w:w="100" w:type="dxa"/>
            </w:tcMar>
            <w:vAlign w:val="center"/>
          </w:tcPr>
          <w:p w14:paraId="3A8A6B12">
            <w:pPr>
              <w:spacing w:before="0" w:after="0" w:line="336" w:lineRule="auto"/>
              <w:ind w:left="336"/>
              <w:jc w:val="both"/>
            </w:pPr>
            <w:r>
              <w:rPr>
                <w:rFonts w:ascii="Times New Roman" w:hAnsi="Times New Roman"/>
                <w:b w:val="0"/>
                <w:i w:val="0"/>
                <w:color w:val="000000"/>
                <w:sz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14:paraId="5B4C91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7706657">
            <w:pPr>
              <w:spacing w:before="0" w:after="0" w:line="336" w:lineRule="auto"/>
              <w:ind w:left="336"/>
              <w:jc w:val="center"/>
            </w:pPr>
            <w:r>
              <w:rPr>
                <w:rFonts w:ascii="Times New Roman" w:hAnsi="Times New Roman"/>
                <w:b w:val="0"/>
                <w:i w:val="0"/>
                <w:color w:val="000000"/>
                <w:sz w:val="24"/>
              </w:rPr>
              <w:t>8</w:t>
            </w:r>
          </w:p>
        </w:tc>
        <w:tc>
          <w:tcPr>
            <w:tcW w:w="11842" w:type="dxa"/>
            <w:tcMar>
              <w:top w:w="50" w:type="dxa"/>
              <w:left w:w="100" w:type="dxa"/>
            </w:tcMar>
            <w:vAlign w:val="center"/>
          </w:tcPr>
          <w:p w14:paraId="4018CBCC">
            <w:pPr>
              <w:spacing w:before="0" w:after="0" w:line="336" w:lineRule="auto"/>
              <w:ind w:left="336"/>
              <w:jc w:val="both"/>
            </w:pPr>
            <w:r>
              <w:rPr>
                <w:rFonts w:ascii="Times New Roman" w:hAnsi="Times New Roman"/>
                <w:b w:val="0"/>
                <w:i w:val="0"/>
                <w:color w:val="000000"/>
                <w:sz w:val="24"/>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14:paraId="2F0B65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B0DA4CD">
            <w:pPr>
              <w:spacing w:before="0" w:after="0" w:line="336" w:lineRule="auto"/>
              <w:ind w:left="336"/>
              <w:jc w:val="center"/>
            </w:pPr>
            <w:r>
              <w:rPr>
                <w:rFonts w:ascii="Times New Roman" w:hAnsi="Times New Roman"/>
                <w:b w:val="0"/>
                <w:i w:val="0"/>
                <w:color w:val="000000"/>
                <w:sz w:val="24"/>
              </w:rPr>
              <w:t>8.1</w:t>
            </w:r>
          </w:p>
        </w:tc>
        <w:tc>
          <w:tcPr>
            <w:tcW w:w="11842" w:type="dxa"/>
            <w:tcMar>
              <w:top w:w="50" w:type="dxa"/>
              <w:left w:w="100" w:type="dxa"/>
            </w:tcMar>
            <w:vAlign w:val="center"/>
          </w:tcPr>
          <w:p w14:paraId="790E01C8">
            <w:pPr>
              <w:spacing w:before="0" w:after="0" w:line="336" w:lineRule="auto"/>
              <w:ind w:left="336"/>
              <w:jc w:val="both"/>
            </w:pPr>
            <w:r>
              <w:rPr>
                <w:rFonts w:ascii="Times New Roman" w:hAnsi="Times New Roman"/>
                <w:b w:val="0"/>
                <w:i w:val="0"/>
                <w:color w:val="000000"/>
                <w:sz w:val="24"/>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14:paraId="0C4D0B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A2FDA6B">
            <w:pPr>
              <w:spacing w:before="0" w:after="0" w:line="336" w:lineRule="auto"/>
              <w:ind w:left="336"/>
              <w:jc w:val="center"/>
            </w:pPr>
            <w:r>
              <w:rPr>
                <w:rFonts w:ascii="Times New Roman" w:hAnsi="Times New Roman"/>
                <w:b w:val="0"/>
                <w:i w:val="0"/>
                <w:color w:val="000000"/>
                <w:sz w:val="24"/>
              </w:rPr>
              <w:t>8.2</w:t>
            </w:r>
          </w:p>
        </w:tc>
        <w:tc>
          <w:tcPr>
            <w:tcW w:w="11842" w:type="dxa"/>
            <w:tcMar>
              <w:top w:w="50" w:type="dxa"/>
              <w:left w:w="100" w:type="dxa"/>
            </w:tcMar>
            <w:vAlign w:val="center"/>
          </w:tcPr>
          <w:p w14:paraId="16A45DCA">
            <w:pPr>
              <w:spacing w:before="0" w:after="0" w:line="336" w:lineRule="auto"/>
              <w:ind w:left="336"/>
              <w:jc w:val="both"/>
            </w:pPr>
            <w:r>
              <w:rPr>
                <w:rFonts w:ascii="Times New Roman" w:hAnsi="Times New Roman"/>
                <w:b w:val="0"/>
                <w:i w:val="0"/>
                <w:color w:val="000000"/>
                <w:sz w:val="24"/>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14:paraId="4C331D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9180FEE">
            <w:pPr>
              <w:spacing w:before="0" w:after="0" w:line="336" w:lineRule="auto"/>
              <w:ind w:left="336"/>
              <w:jc w:val="center"/>
            </w:pPr>
            <w:r>
              <w:rPr>
                <w:rFonts w:ascii="Times New Roman" w:hAnsi="Times New Roman"/>
                <w:b w:val="0"/>
                <w:i w:val="0"/>
                <w:color w:val="000000"/>
                <w:sz w:val="24"/>
              </w:rPr>
              <w:t>9</w:t>
            </w:r>
          </w:p>
        </w:tc>
        <w:tc>
          <w:tcPr>
            <w:tcW w:w="11842" w:type="dxa"/>
            <w:tcMar>
              <w:top w:w="50" w:type="dxa"/>
              <w:left w:w="100" w:type="dxa"/>
            </w:tcMar>
            <w:vAlign w:val="center"/>
          </w:tcPr>
          <w:p w14:paraId="073EB391">
            <w:pPr>
              <w:spacing w:before="0" w:after="0" w:line="336" w:lineRule="auto"/>
              <w:ind w:left="336"/>
              <w:jc w:val="both"/>
            </w:pPr>
            <w:r>
              <w:rPr>
                <w:rFonts w:ascii="Times New Roman" w:hAnsi="Times New Roman"/>
                <w:b w:val="0"/>
                <w:i w:val="0"/>
                <w:color w:val="000000"/>
                <w:sz w:val="24"/>
              </w:rPr>
              <w:t>Сформированность умений применять географические знания для оценки разнообразных явлений и процессов</w:t>
            </w:r>
          </w:p>
        </w:tc>
      </w:tr>
      <w:tr w14:paraId="782184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AA37604">
            <w:pPr>
              <w:spacing w:before="0" w:after="0" w:line="336" w:lineRule="auto"/>
              <w:ind w:left="336"/>
              <w:jc w:val="center"/>
            </w:pPr>
            <w:r>
              <w:rPr>
                <w:rFonts w:ascii="Times New Roman" w:hAnsi="Times New Roman"/>
                <w:b w:val="0"/>
                <w:i w:val="0"/>
                <w:color w:val="000000"/>
                <w:sz w:val="24"/>
              </w:rPr>
              <w:t>9.1</w:t>
            </w:r>
          </w:p>
        </w:tc>
        <w:tc>
          <w:tcPr>
            <w:tcW w:w="11842" w:type="dxa"/>
            <w:tcMar>
              <w:top w:w="50" w:type="dxa"/>
              <w:left w:w="100" w:type="dxa"/>
            </w:tcMar>
            <w:vAlign w:val="center"/>
          </w:tcPr>
          <w:p w14:paraId="3945D221">
            <w:pPr>
              <w:spacing w:before="0" w:after="0" w:line="336" w:lineRule="auto"/>
              <w:ind w:left="336"/>
              <w:jc w:val="both"/>
            </w:pPr>
            <w:r>
              <w:rPr>
                <w:rFonts w:ascii="Times New Roman" w:hAnsi="Times New Roman"/>
                <w:b w:val="0"/>
                <w:i w:val="0"/>
                <w:color w:val="000000"/>
                <w:sz w:val="24"/>
              </w:rPr>
              <w:t>Оценивать географические факторы, определяющие сущность и динамику важнейших социально-экономических и геоэкологических процессов</w:t>
            </w:r>
          </w:p>
        </w:tc>
      </w:tr>
      <w:tr w14:paraId="1FDA12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F8BED8E">
            <w:pPr>
              <w:spacing w:before="0" w:after="0" w:line="336" w:lineRule="auto"/>
              <w:ind w:left="336"/>
              <w:jc w:val="center"/>
            </w:pPr>
            <w:r>
              <w:rPr>
                <w:rFonts w:ascii="Times New Roman" w:hAnsi="Times New Roman"/>
                <w:b w:val="0"/>
                <w:i w:val="0"/>
                <w:color w:val="000000"/>
                <w:sz w:val="24"/>
              </w:rPr>
              <w:t>9.2</w:t>
            </w:r>
          </w:p>
        </w:tc>
        <w:tc>
          <w:tcPr>
            <w:tcW w:w="11842" w:type="dxa"/>
            <w:tcMar>
              <w:top w:w="50" w:type="dxa"/>
              <w:left w:w="100" w:type="dxa"/>
            </w:tcMar>
            <w:vAlign w:val="center"/>
          </w:tcPr>
          <w:p w14:paraId="1F5784E9">
            <w:pPr>
              <w:spacing w:before="0" w:after="0" w:line="336" w:lineRule="auto"/>
              <w:ind w:left="336"/>
              <w:jc w:val="both"/>
            </w:pPr>
            <w:r>
              <w:rPr>
                <w:rFonts w:ascii="Times New Roman" w:hAnsi="Times New Roman"/>
                <w:b w:val="0"/>
                <w:i w:val="0"/>
                <w:color w:val="000000"/>
                <w:sz w:val="24"/>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14:paraId="31C52C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E3A55EA">
            <w:pPr>
              <w:spacing w:before="0" w:after="0" w:line="336" w:lineRule="auto"/>
              <w:ind w:left="336"/>
              <w:jc w:val="center"/>
            </w:pPr>
            <w:r>
              <w:rPr>
                <w:rFonts w:ascii="Times New Roman" w:hAnsi="Times New Roman"/>
                <w:b w:val="0"/>
                <w:i w:val="0"/>
                <w:color w:val="000000"/>
                <w:sz w:val="24"/>
              </w:rPr>
              <w:t>10</w:t>
            </w:r>
          </w:p>
        </w:tc>
        <w:tc>
          <w:tcPr>
            <w:tcW w:w="11842" w:type="dxa"/>
            <w:tcMar>
              <w:top w:w="50" w:type="dxa"/>
              <w:left w:w="100" w:type="dxa"/>
            </w:tcMar>
            <w:vAlign w:val="center"/>
          </w:tcPr>
          <w:p w14:paraId="24D0EFE4">
            <w:pPr>
              <w:spacing w:before="0" w:after="0" w:line="336" w:lineRule="auto"/>
              <w:ind w:left="336"/>
              <w:jc w:val="both"/>
            </w:pPr>
            <w:r>
              <w:rPr>
                <w:rFonts w:ascii="Times New Roman" w:hAnsi="Times New Roman"/>
                <w:b w:val="0"/>
                <w:i w:val="0"/>
                <w:color w:val="000000"/>
                <w:sz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14:paraId="7F14B0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86961A0">
            <w:pPr>
              <w:spacing w:before="0" w:after="0" w:line="336" w:lineRule="auto"/>
              <w:ind w:left="336"/>
              <w:jc w:val="center"/>
            </w:pPr>
            <w:r>
              <w:rPr>
                <w:rFonts w:ascii="Times New Roman" w:hAnsi="Times New Roman"/>
                <w:b w:val="0"/>
                <w:i w:val="0"/>
                <w:color w:val="000000"/>
                <w:sz w:val="24"/>
              </w:rPr>
              <w:t>10.1</w:t>
            </w:r>
          </w:p>
        </w:tc>
        <w:tc>
          <w:tcPr>
            <w:tcW w:w="11842" w:type="dxa"/>
            <w:tcMar>
              <w:top w:w="50" w:type="dxa"/>
              <w:left w:w="100" w:type="dxa"/>
            </w:tcMar>
            <w:vAlign w:val="center"/>
          </w:tcPr>
          <w:p w14:paraId="263CBB1A">
            <w:pPr>
              <w:spacing w:before="0" w:after="0" w:line="336" w:lineRule="auto"/>
              <w:ind w:left="336"/>
              <w:jc w:val="both"/>
            </w:pPr>
            <w:r>
              <w:rPr>
                <w:rFonts w:ascii="Times New Roman" w:hAnsi="Times New Roman"/>
                <w:b w:val="0"/>
                <w:i w:val="0"/>
                <w:color w:val="000000"/>
                <w:sz w:val="24"/>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14:paraId="6E086646">
      <w:pPr>
        <w:spacing w:before="0" w:after="0"/>
        <w:ind w:left="120"/>
        <w:jc w:val="left"/>
      </w:pPr>
    </w:p>
    <w:p w14:paraId="5093884A">
      <w:pPr>
        <w:spacing w:before="199" w:after="199"/>
        <w:ind w:left="120"/>
        <w:jc w:val="left"/>
      </w:pPr>
      <w:r>
        <w:rPr>
          <w:rFonts w:ascii="Times New Roman" w:hAnsi="Times New Roman"/>
          <w:b/>
          <w:i w:val="0"/>
          <w:color w:val="000000"/>
          <w:sz w:val="28"/>
        </w:rPr>
        <w:t>11 КЛАСС</w:t>
      </w:r>
    </w:p>
    <w:p w14:paraId="76605F38">
      <w:pPr>
        <w:spacing w:before="0" w:after="0"/>
        <w:ind w:left="120"/>
        <w:jc w:val="left"/>
      </w:pPr>
    </w:p>
    <w:tbl>
      <w:tblPr>
        <w:tblStyle w:val="7"/>
        <w:tblW w:w="0" w:type="auto"/>
        <w:tblCellSpacing w:w="0" w:type="dxa"/>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25"/>
        <w:gridCol w:w="6950"/>
      </w:tblGrid>
      <w:tr w14:paraId="1BB909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18708E0">
            <w:pPr>
              <w:spacing w:before="0" w:after="0"/>
              <w:ind w:left="243"/>
              <w:jc w:val="left"/>
            </w:pPr>
            <w:r>
              <w:rPr>
                <w:rFonts w:ascii="Times New Roman" w:hAnsi="Times New Roman"/>
                <w:b/>
                <w:i w:val="0"/>
                <w:color w:val="000000"/>
                <w:sz w:val="24"/>
              </w:rPr>
              <w:t xml:space="preserve"> Код проверяемого результата </w:t>
            </w:r>
          </w:p>
        </w:tc>
        <w:tc>
          <w:tcPr>
            <w:tcW w:w="11842" w:type="dxa"/>
            <w:tcMar>
              <w:top w:w="50" w:type="dxa"/>
              <w:left w:w="100" w:type="dxa"/>
            </w:tcMar>
            <w:vAlign w:val="center"/>
          </w:tcPr>
          <w:p w14:paraId="52AC2BED">
            <w:pPr>
              <w:spacing w:before="0" w:after="0"/>
              <w:ind w:left="243"/>
              <w:jc w:val="left"/>
            </w:pPr>
            <w:r>
              <w:rPr>
                <w:rFonts w:ascii="Times New Roman" w:hAnsi="Times New Roman"/>
                <w:b/>
                <w:i w:val="0"/>
                <w:color w:val="000000"/>
                <w:sz w:val="24"/>
              </w:rPr>
              <w:t xml:space="preserve"> Проверяемые предметные результаты освоения основной образовательной программы среднего общего образования </w:t>
            </w:r>
          </w:p>
        </w:tc>
      </w:tr>
      <w:tr w14:paraId="097928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B158011">
            <w:pPr>
              <w:spacing w:before="0" w:after="0" w:line="336" w:lineRule="auto"/>
              <w:ind w:left="336"/>
              <w:jc w:val="center"/>
            </w:pPr>
            <w:r>
              <w:rPr>
                <w:rFonts w:ascii="Times New Roman" w:hAnsi="Times New Roman"/>
                <w:b w:val="0"/>
                <w:i w:val="0"/>
                <w:color w:val="000000"/>
                <w:sz w:val="24"/>
              </w:rPr>
              <w:t>1</w:t>
            </w:r>
          </w:p>
        </w:tc>
        <w:tc>
          <w:tcPr>
            <w:tcW w:w="11842" w:type="dxa"/>
            <w:tcMar>
              <w:top w:w="50" w:type="dxa"/>
              <w:left w:w="100" w:type="dxa"/>
            </w:tcMar>
            <w:vAlign w:val="center"/>
          </w:tcPr>
          <w:p w14:paraId="2757A288">
            <w:pPr>
              <w:spacing w:before="0" w:after="0" w:line="336" w:lineRule="auto"/>
              <w:ind w:left="336"/>
              <w:jc w:val="both"/>
            </w:pPr>
            <w:r>
              <w:rPr>
                <w:rFonts w:ascii="Times New Roman" w:hAnsi="Times New Roman"/>
                <w:b w:val="0"/>
                <w:i w:val="0"/>
                <w:color w:val="000000"/>
                <w:sz w:val="24"/>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14:paraId="06979F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C17F41B">
            <w:pPr>
              <w:spacing w:before="0" w:after="0" w:line="336" w:lineRule="auto"/>
              <w:ind w:left="336"/>
              <w:jc w:val="center"/>
            </w:pPr>
            <w:r>
              <w:rPr>
                <w:rFonts w:ascii="Times New Roman" w:hAnsi="Times New Roman"/>
                <w:b w:val="0"/>
                <w:i w:val="0"/>
                <w:color w:val="000000"/>
                <w:sz w:val="24"/>
              </w:rPr>
              <w:t>1.1</w:t>
            </w:r>
          </w:p>
        </w:tc>
        <w:tc>
          <w:tcPr>
            <w:tcW w:w="11842" w:type="dxa"/>
            <w:tcMar>
              <w:top w:w="50" w:type="dxa"/>
              <w:left w:w="100" w:type="dxa"/>
            </w:tcMar>
            <w:vAlign w:val="center"/>
          </w:tcPr>
          <w:p w14:paraId="7AF639A7">
            <w:pPr>
              <w:spacing w:before="0" w:after="0" w:line="336" w:lineRule="auto"/>
              <w:ind w:left="336"/>
              <w:jc w:val="both"/>
            </w:pPr>
            <w:r>
              <w:rPr>
                <w:rFonts w:ascii="Times New Roman" w:hAnsi="Times New Roman"/>
                <w:b w:val="0"/>
                <w:i w:val="0"/>
                <w:color w:val="000000"/>
                <w:sz w:val="24"/>
              </w:rPr>
              <w:t>Определять роль географических наук в достижении целей устойчивого развития</w:t>
            </w:r>
          </w:p>
        </w:tc>
      </w:tr>
      <w:tr w14:paraId="688DD8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3DB4F72">
            <w:pPr>
              <w:spacing w:before="0" w:after="0" w:line="336" w:lineRule="auto"/>
              <w:ind w:left="336"/>
              <w:jc w:val="center"/>
            </w:pPr>
            <w:r>
              <w:rPr>
                <w:rFonts w:ascii="Times New Roman" w:hAnsi="Times New Roman"/>
                <w:b w:val="0"/>
                <w:i w:val="0"/>
                <w:color w:val="000000"/>
                <w:sz w:val="24"/>
              </w:rPr>
              <w:t>2</w:t>
            </w:r>
          </w:p>
        </w:tc>
        <w:tc>
          <w:tcPr>
            <w:tcW w:w="11842" w:type="dxa"/>
            <w:tcMar>
              <w:top w:w="50" w:type="dxa"/>
              <w:left w:w="100" w:type="dxa"/>
            </w:tcMar>
            <w:vAlign w:val="center"/>
          </w:tcPr>
          <w:p w14:paraId="180D3E3D">
            <w:pPr>
              <w:spacing w:before="0" w:after="0" w:line="336" w:lineRule="auto"/>
              <w:ind w:left="336"/>
              <w:jc w:val="both"/>
            </w:pPr>
            <w:r>
              <w:rPr>
                <w:rFonts w:ascii="Times New Roman" w:hAnsi="Times New Roman"/>
                <w:b w:val="0"/>
                <w:i w:val="0"/>
                <w:color w:val="000000"/>
                <w:sz w:val="24"/>
              </w:rPr>
              <w:t>Освоение и применение знаний о размещении основных географических объектов и территориальной организации природы и общества</w:t>
            </w:r>
          </w:p>
        </w:tc>
      </w:tr>
      <w:tr w14:paraId="366A57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60B0838">
            <w:pPr>
              <w:spacing w:before="0" w:after="0" w:line="336" w:lineRule="auto"/>
              <w:ind w:left="336"/>
              <w:jc w:val="center"/>
            </w:pPr>
            <w:r>
              <w:rPr>
                <w:rFonts w:ascii="Times New Roman" w:hAnsi="Times New Roman"/>
                <w:b w:val="0"/>
                <w:i w:val="0"/>
                <w:color w:val="000000"/>
                <w:sz w:val="24"/>
              </w:rPr>
              <w:t>2.1</w:t>
            </w:r>
          </w:p>
        </w:tc>
        <w:tc>
          <w:tcPr>
            <w:tcW w:w="11842" w:type="dxa"/>
            <w:tcMar>
              <w:top w:w="50" w:type="dxa"/>
              <w:left w:w="100" w:type="dxa"/>
            </w:tcMar>
            <w:vAlign w:val="center"/>
          </w:tcPr>
          <w:p w14:paraId="5A52ED1E">
            <w:pPr>
              <w:spacing w:before="0" w:after="0" w:line="336" w:lineRule="auto"/>
              <w:ind w:left="336"/>
              <w:jc w:val="both"/>
            </w:pPr>
            <w:r>
              <w:rPr>
                <w:rFonts w:ascii="Times New Roman" w:hAnsi="Times New Roman"/>
                <w:b w:val="0"/>
                <w:i w:val="0"/>
                <w:color w:val="000000"/>
                <w:sz w:val="24"/>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14:paraId="142777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A4A4C2C">
            <w:pPr>
              <w:spacing w:before="0" w:after="0" w:line="336" w:lineRule="auto"/>
              <w:ind w:left="336"/>
              <w:jc w:val="center"/>
            </w:pPr>
            <w:r>
              <w:rPr>
                <w:rFonts w:ascii="Times New Roman" w:hAnsi="Times New Roman"/>
                <w:b w:val="0"/>
                <w:i w:val="0"/>
                <w:color w:val="000000"/>
                <w:sz w:val="24"/>
              </w:rPr>
              <w:t>2.2</w:t>
            </w:r>
          </w:p>
        </w:tc>
        <w:tc>
          <w:tcPr>
            <w:tcW w:w="11842" w:type="dxa"/>
            <w:tcMar>
              <w:top w:w="50" w:type="dxa"/>
              <w:left w:w="100" w:type="dxa"/>
            </w:tcMar>
            <w:vAlign w:val="center"/>
          </w:tcPr>
          <w:p w14:paraId="4202F93A">
            <w:pPr>
              <w:spacing w:before="0" w:after="0" w:line="336" w:lineRule="auto"/>
              <w:ind w:left="336"/>
              <w:jc w:val="both"/>
            </w:pPr>
            <w:r>
              <w:rPr>
                <w:rFonts w:ascii="Times New Roman" w:hAnsi="Times New Roman"/>
                <w:b w:val="0"/>
                <w:i w:val="0"/>
                <w:color w:val="000000"/>
                <w:sz w:val="24"/>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14:paraId="2D0CED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1F0DC63">
            <w:pPr>
              <w:spacing w:before="0" w:after="0" w:line="336" w:lineRule="auto"/>
              <w:ind w:left="336"/>
              <w:jc w:val="center"/>
            </w:pPr>
            <w:r>
              <w:rPr>
                <w:rFonts w:ascii="Times New Roman" w:hAnsi="Times New Roman"/>
                <w:b w:val="0"/>
                <w:i w:val="0"/>
                <w:color w:val="000000"/>
                <w:sz w:val="24"/>
              </w:rPr>
              <w:t>3</w:t>
            </w:r>
          </w:p>
        </w:tc>
        <w:tc>
          <w:tcPr>
            <w:tcW w:w="11842" w:type="dxa"/>
            <w:tcMar>
              <w:top w:w="50" w:type="dxa"/>
              <w:left w:w="100" w:type="dxa"/>
            </w:tcMar>
            <w:vAlign w:val="center"/>
          </w:tcPr>
          <w:p w14:paraId="55A554B7">
            <w:pPr>
              <w:spacing w:before="0" w:after="0" w:line="336" w:lineRule="auto"/>
              <w:ind w:left="336"/>
              <w:jc w:val="both"/>
            </w:pPr>
            <w:r>
              <w:rPr>
                <w:rFonts w:ascii="Times New Roman" w:hAnsi="Times New Roman"/>
                <w:b w:val="0"/>
                <w:i w:val="0"/>
                <w:color w:val="000000"/>
                <w:sz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14:paraId="6A3FD0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FE9899F">
            <w:pPr>
              <w:spacing w:before="0" w:after="0" w:line="336" w:lineRule="auto"/>
              <w:ind w:left="336"/>
              <w:jc w:val="center"/>
            </w:pPr>
            <w:r>
              <w:rPr>
                <w:rFonts w:ascii="Times New Roman" w:hAnsi="Times New Roman"/>
                <w:b w:val="0"/>
                <w:i w:val="0"/>
                <w:color w:val="000000"/>
                <w:sz w:val="24"/>
              </w:rPr>
              <w:t>3.1</w:t>
            </w:r>
          </w:p>
        </w:tc>
        <w:tc>
          <w:tcPr>
            <w:tcW w:w="11842" w:type="dxa"/>
            <w:tcMar>
              <w:top w:w="50" w:type="dxa"/>
              <w:left w:w="100" w:type="dxa"/>
            </w:tcMar>
            <w:vAlign w:val="center"/>
          </w:tcPr>
          <w:p w14:paraId="5C3A35A0">
            <w:pPr>
              <w:spacing w:before="0" w:after="0" w:line="336" w:lineRule="auto"/>
              <w:ind w:left="336"/>
              <w:jc w:val="both"/>
            </w:pPr>
            <w:r>
              <w:rPr>
                <w:rFonts w:ascii="Times New Roman" w:hAnsi="Times New Roman"/>
                <w:b w:val="0"/>
                <w:i w:val="0"/>
                <w:color w:val="000000"/>
                <w:sz w:val="24"/>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14:paraId="579693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D5AA185">
            <w:pPr>
              <w:spacing w:before="0" w:after="0" w:line="336" w:lineRule="auto"/>
              <w:ind w:left="336"/>
              <w:jc w:val="center"/>
            </w:pPr>
            <w:r>
              <w:rPr>
                <w:rFonts w:ascii="Times New Roman" w:hAnsi="Times New Roman"/>
                <w:b w:val="0"/>
                <w:i w:val="0"/>
                <w:color w:val="000000"/>
                <w:sz w:val="24"/>
              </w:rPr>
              <w:t>3.2</w:t>
            </w:r>
          </w:p>
        </w:tc>
        <w:tc>
          <w:tcPr>
            <w:tcW w:w="11842" w:type="dxa"/>
            <w:tcMar>
              <w:top w:w="50" w:type="dxa"/>
              <w:left w:w="100" w:type="dxa"/>
            </w:tcMar>
            <w:vAlign w:val="center"/>
          </w:tcPr>
          <w:p w14:paraId="427A403B">
            <w:pPr>
              <w:spacing w:before="0" w:after="0" w:line="336" w:lineRule="auto"/>
              <w:ind w:left="336"/>
              <w:jc w:val="both"/>
            </w:pPr>
            <w:r>
              <w:rPr>
                <w:rFonts w:ascii="Times New Roman" w:hAnsi="Times New Roman"/>
                <w:b w:val="0"/>
                <w:i w:val="0"/>
                <w:color w:val="000000"/>
                <w:sz w:val="24"/>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14:paraId="779BEA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B932E59">
            <w:pPr>
              <w:spacing w:before="0" w:after="0" w:line="336" w:lineRule="auto"/>
              <w:ind w:left="336"/>
              <w:jc w:val="center"/>
            </w:pPr>
            <w:r>
              <w:rPr>
                <w:rFonts w:ascii="Times New Roman" w:hAnsi="Times New Roman"/>
                <w:b w:val="0"/>
                <w:i w:val="0"/>
                <w:color w:val="000000"/>
                <w:sz w:val="24"/>
              </w:rPr>
              <w:t>3.3</w:t>
            </w:r>
          </w:p>
        </w:tc>
        <w:tc>
          <w:tcPr>
            <w:tcW w:w="11842" w:type="dxa"/>
            <w:tcMar>
              <w:top w:w="50" w:type="dxa"/>
              <w:left w:w="100" w:type="dxa"/>
            </w:tcMar>
            <w:vAlign w:val="center"/>
          </w:tcPr>
          <w:p w14:paraId="441E3FE0">
            <w:pPr>
              <w:spacing w:before="0" w:after="0" w:line="336" w:lineRule="auto"/>
              <w:ind w:left="336"/>
              <w:jc w:val="both"/>
            </w:pPr>
            <w:r>
              <w:rPr>
                <w:rFonts w:ascii="Times New Roman" w:hAnsi="Times New Roman"/>
                <w:b w:val="0"/>
                <w:i w:val="0"/>
                <w:color w:val="000000"/>
                <w:spacing w:val="-2"/>
                <w:sz w:val="24"/>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14:paraId="73EF50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9A473EB">
            <w:pPr>
              <w:spacing w:before="0" w:after="0" w:line="336" w:lineRule="auto"/>
              <w:ind w:left="336"/>
              <w:jc w:val="center"/>
            </w:pPr>
            <w:r>
              <w:rPr>
                <w:rFonts w:ascii="Times New Roman" w:hAnsi="Times New Roman"/>
                <w:b w:val="0"/>
                <w:i w:val="0"/>
                <w:color w:val="000000"/>
                <w:sz w:val="24"/>
              </w:rPr>
              <w:t>3.4</w:t>
            </w:r>
          </w:p>
        </w:tc>
        <w:tc>
          <w:tcPr>
            <w:tcW w:w="11842" w:type="dxa"/>
            <w:tcMar>
              <w:top w:w="50" w:type="dxa"/>
              <w:left w:w="100" w:type="dxa"/>
            </w:tcMar>
            <w:vAlign w:val="center"/>
          </w:tcPr>
          <w:p w14:paraId="6112DD80">
            <w:pPr>
              <w:spacing w:before="0" w:after="0" w:line="336" w:lineRule="auto"/>
              <w:ind w:left="336"/>
              <w:jc w:val="both"/>
            </w:pPr>
            <w:r>
              <w:rPr>
                <w:rFonts w:ascii="Times New Roman" w:hAnsi="Times New Roman"/>
                <w:b w:val="0"/>
                <w:i w:val="0"/>
                <w:color w:val="000000"/>
                <w:sz w:val="24"/>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14:paraId="119AC5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12BF725">
            <w:pPr>
              <w:spacing w:before="0" w:after="0" w:line="336" w:lineRule="auto"/>
              <w:ind w:left="336"/>
              <w:jc w:val="center"/>
            </w:pPr>
            <w:r>
              <w:rPr>
                <w:rFonts w:ascii="Times New Roman" w:hAnsi="Times New Roman"/>
                <w:b w:val="0"/>
                <w:i w:val="0"/>
                <w:color w:val="000000"/>
                <w:sz w:val="24"/>
              </w:rPr>
              <w:t>3.5</w:t>
            </w:r>
          </w:p>
        </w:tc>
        <w:tc>
          <w:tcPr>
            <w:tcW w:w="11842" w:type="dxa"/>
            <w:tcMar>
              <w:top w:w="50" w:type="dxa"/>
              <w:left w:w="100" w:type="dxa"/>
            </w:tcMar>
            <w:vAlign w:val="center"/>
          </w:tcPr>
          <w:p w14:paraId="7EBB5492">
            <w:pPr>
              <w:spacing w:before="0" w:after="0" w:line="336" w:lineRule="auto"/>
              <w:ind w:left="336"/>
              <w:jc w:val="both"/>
            </w:pPr>
            <w:r>
              <w:rPr>
                <w:rFonts w:ascii="Times New Roman" w:hAnsi="Times New Roman"/>
                <w:b w:val="0"/>
                <w:i w:val="0"/>
                <w:color w:val="000000"/>
                <w:sz w:val="24"/>
              </w:rPr>
              <w:t>Прогнозировать изменения возрастной структуры населения отдельных стран с использованием источников географической информации</w:t>
            </w:r>
          </w:p>
        </w:tc>
      </w:tr>
      <w:tr w14:paraId="0C8128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E5CB596">
            <w:pPr>
              <w:spacing w:before="0" w:after="0" w:line="336" w:lineRule="auto"/>
              <w:ind w:left="336"/>
              <w:jc w:val="center"/>
            </w:pPr>
            <w:r>
              <w:rPr>
                <w:rFonts w:ascii="Times New Roman" w:hAnsi="Times New Roman"/>
                <w:b w:val="0"/>
                <w:i w:val="0"/>
                <w:color w:val="000000"/>
                <w:sz w:val="24"/>
              </w:rPr>
              <w:t>3.6</w:t>
            </w:r>
          </w:p>
        </w:tc>
        <w:tc>
          <w:tcPr>
            <w:tcW w:w="11842" w:type="dxa"/>
            <w:tcMar>
              <w:top w:w="50" w:type="dxa"/>
              <w:left w:w="100" w:type="dxa"/>
            </w:tcMar>
            <w:vAlign w:val="center"/>
          </w:tcPr>
          <w:p w14:paraId="233EA4BC">
            <w:pPr>
              <w:spacing w:before="0" w:after="0" w:line="336" w:lineRule="auto"/>
              <w:ind w:left="336"/>
              <w:jc w:val="both"/>
            </w:pPr>
            <w:r>
              <w:rPr>
                <w:rFonts w:ascii="Times New Roman" w:hAnsi="Times New Roman"/>
                <w:b w:val="0"/>
                <w:i w:val="0"/>
                <w:color w:val="000000"/>
                <w:sz w:val="24"/>
              </w:rPr>
              <w:t>Формулировать и (или) обосновывать выводы на основе использования географических знаний</w:t>
            </w:r>
          </w:p>
        </w:tc>
      </w:tr>
      <w:tr w14:paraId="04E637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9ED36F6">
            <w:pPr>
              <w:spacing w:before="0" w:after="0" w:line="336" w:lineRule="auto"/>
              <w:ind w:left="336"/>
              <w:jc w:val="center"/>
            </w:pPr>
            <w:r>
              <w:rPr>
                <w:rFonts w:ascii="Times New Roman" w:hAnsi="Times New Roman"/>
                <w:b w:val="0"/>
                <w:i w:val="0"/>
                <w:color w:val="000000"/>
                <w:sz w:val="24"/>
              </w:rPr>
              <w:t>4</w:t>
            </w:r>
          </w:p>
        </w:tc>
        <w:tc>
          <w:tcPr>
            <w:tcW w:w="11842" w:type="dxa"/>
            <w:tcMar>
              <w:top w:w="50" w:type="dxa"/>
              <w:left w:w="100" w:type="dxa"/>
            </w:tcMar>
            <w:vAlign w:val="center"/>
          </w:tcPr>
          <w:p w14:paraId="3CC31567">
            <w:pPr>
              <w:spacing w:before="0" w:after="0" w:line="336" w:lineRule="auto"/>
              <w:ind w:left="336"/>
              <w:jc w:val="both"/>
            </w:pPr>
            <w:r>
              <w:rPr>
                <w:rFonts w:ascii="Times New Roman" w:hAnsi="Times New Roman"/>
                <w:b w:val="0"/>
                <w:i w:val="0"/>
                <w:color w:val="000000"/>
                <w:sz w:val="24"/>
              </w:rPr>
              <w:t>Владение географической терминологией и системой базовых географических понятий</w:t>
            </w:r>
          </w:p>
        </w:tc>
      </w:tr>
      <w:tr w14:paraId="0BE5CC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85F1097">
            <w:pPr>
              <w:spacing w:before="0" w:after="0" w:line="336" w:lineRule="auto"/>
              <w:ind w:left="336"/>
              <w:jc w:val="center"/>
            </w:pPr>
            <w:r>
              <w:rPr>
                <w:rFonts w:ascii="Times New Roman" w:hAnsi="Times New Roman"/>
                <w:b w:val="0"/>
                <w:i w:val="0"/>
                <w:color w:val="000000"/>
                <w:sz w:val="24"/>
              </w:rPr>
              <w:t>4.1</w:t>
            </w:r>
          </w:p>
        </w:tc>
        <w:tc>
          <w:tcPr>
            <w:tcW w:w="11842" w:type="dxa"/>
            <w:tcMar>
              <w:top w:w="50" w:type="dxa"/>
              <w:left w:w="100" w:type="dxa"/>
            </w:tcMar>
            <w:vAlign w:val="center"/>
          </w:tcPr>
          <w:p w14:paraId="4B829761">
            <w:pPr>
              <w:spacing w:before="0" w:after="0" w:line="336" w:lineRule="auto"/>
              <w:ind w:left="336"/>
              <w:jc w:val="both"/>
            </w:pPr>
            <w:r>
              <w:rPr>
                <w:rFonts w:ascii="Times New Roman" w:hAnsi="Times New Roman"/>
                <w:b w:val="0"/>
                <w:i w:val="0"/>
                <w:color w:val="000000"/>
                <w:sz w:val="24"/>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14:paraId="129EE3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AC7A7D9">
            <w:pPr>
              <w:spacing w:before="0" w:after="0" w:line="336" w:lineRule="auto"/>
              <w:ind w:left="336"/>
              <w:jc w:val="center"/>
            </w:pPr>
            <w:r>
              <w:rPr>
                <w:rFonts w:ascii="Times New Roman" w:hAnsi="Times New Roman"/>
                <w:b w:val="0"/>
                <w:i w:val="0"/>
                <w:color w:val="000000"/>
                <w:sz w:val="24"/>
              </w:rPr>
              <w:t>4.2</w:t>
            </w:r>
          </w:p>
        </w:tc>
        <w:tc>
          <w:tcPr>
            <w:tcW w:w="11842" w:type="dxa"/>
            <w:tcMar>
              <w:top w:w="50" w:type="dxa"/>
              <w:left w:w="100" w:type="dxa"/>
            </w:tcMar>
            <w:vAlign w:val="center"/>
          </w:tcPr>
          <w:p w14:paraId="155BA163">
            <w:pPr>
              <w:spacing w:before="0" w:after="0" w:line="336" w:lineRule="auto"/>
              <w:ind w:left="336"/>
              <w:jc w:val="both"/>
            </w:pPr>
            <w:r>
              <w:rPr>
                <w:rFonts w:ascii="Times New Roman" w:hAnsi="Times New Roman"/>
                <w:b w:val="0"/>
                <w:i w:val="0"/>
                <w:color w:val="000000"/>
                <w:sz w:val="24"/>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14:paraId="042B08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3E72A57">
            <w:pPr>
              <w:spacing w:before="0" w:after="0" w:line="336" w:lineRule="auto"/>
              <w:ind w:left="336"/>
              <w:jc w:val="center"/>
            </w:pPr>
            <w:r>
              <w:rPr>
                <w:rFonts w:ascii="Times New Roman" w:hAnsi="Times New Roman"/>
                <w:b w:val="0"/>
                <w:i w:val="0"/>
                <w:color w:val="000000"/>
                <w:sz w:val="24"/>
              </w:rPr>
              <w:t>5</w:t>
            </w:r>
          </w:p>
        </w:tc>
        <w:tc>
          <w:tcPr>
            <w:tcW w:w="11842" w:type="dxa"/>
            <w:tcMar>
              <w:top w:w="50" w:type="dxa"/>
              <w:left w:w="100" w:type="dxa"/>
            </w:tcMar>
            <w:vAlign w:val="center"/>
          </w:tcPr>
          <w:p w14:paraId="719EAF7C">
            <w:pPr>
              <w:spacing w:before="0" w:after="0" w:line="336" w:lineRule="auto"/>
              <w:ind w:left="336"/>
              <w:jc w:val="both"/>
            </w:pPr>
            <w:r>
              <w:rPr>
                <w:rFonts w:ascii="Times New Roman" w:hAnsi="Times New Roman"/>
                <w:b w:val="0"/>
                <w:i w:val="0"/>
                <w:color w:val="000000"/>
                <w:sz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14:paraId="26C323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44A591E">
            <w:pPr>
              <w:spacing w:before="0" w:after="0" w:line="336" w:lineRule="auto"/>
              <w:ind w:left="336"/>
              <w:jc w:val="center"/>
            </w:pPr>
            <w:r>
              <w:rPr>
                <w:rFonts w:ascii="Times New Roman" w:hAnsi="Times New Roman"/>
                <w:b w:val="0"/>
                <w:i w:val="0"/>
                <w:color w:val="000000"/>
                <w:sz w:val="24"/>
              </w:rPr>
              <w:t>5.1</w:t>
            </w:r>
          </w:p>
        </w:tc>
        <w:tc>
          <w:tcPr>
            <w:tcW w:w="11842" w:type="dxa"/>
            <w:tcMar>
              <w:top w:w="50" w:type="dxa"/>
              <w:left w:w="100" w:type="dxa"/>
            </w:tcMar>
            <w:vAlign w:val="center"/>
          </w:tcPr>
          <w:p w14:paraId="6895D608">
            <w:pPr>
              <w:spacing w:before="0" w:after="0" w:line="336" w:lineRule="auto"/>
              <w:ind w:left="336"/>
              <w:jc w:val="both"/>
            </w:pPr>
            <w:r>
              <w:rPr>
                <w:rFonts w:ascii="Times New Roman" w:hAnsi="Times New Roman"/>
                <w:b w:val="0"/>
                <w:i w:val="0"/>
                <w:color w:val="000000"/>
                <w:sz w:val="24"/>
              </w:rPr>
              <w:t>Определять цели и задачи проведения наблюдения (исследования); выбирать форму фиксации результатов наблюдения (исследования)</w:t>
            </w:r>
          </w:p>
        </w:tc>
      </w:tr>
      <w:tr w14:paraId="35D7E6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12F0E14">
            <w:pPr>
              <w:spacing w:before="0" w:after="0" w:line="336" w:lineRule="auto"/>
              <w:ind w:left="336"/>
              <w:jc w:val="center"/>
            </w:pPr>
            <w:r>
              <w:rPr>
                <w:rFonts w:ascii="Times New Roman" w:hAnsi="Times New Roman"/>
                <w:b w:val="0"/>
                <w:i w:val="0"/>
                <w:color w:val="000000"/>
                <w:sz w:val="24"/>
              </w:rPr>
              <w:t>5.2</w:t>
            </w:r>
          </w:p>
        </w:tc>
        <w:tc>
          <w:tcPr>
            <w:tcW w:w="11842" w:type="dxa"/>
            <w:tcMar>
              <w:top w:w="50" w:type="dxa"/>
              <w:left w:w="100" w:type="dxa"/>
            </w:tcMar>
            <w:vAlign w:val="center"/>
          </w:tcPr>
          <w:p w14:paraId="789BAC68">
            <w:pPr>
              <w:spacing w:before="0" w:after="0" w:line="336" w:lineRule="auto"/>
              <w:ind w:left="336"/>
              <w:jc w:val="both"/>
            </w:pPr>
            <w:r>
              <w:rPr>
                <w:rFonts w:ascii="Times New Roman" w:hAnsi="Times New Roman"/>
                <w:b w:val="0"/>
                <w:i w:val="0"/>
                <w:color w:val="000000"/>
                <w:sz w:val="24"/>
              </w:rPr>
              <w:t>Формулировать обобщения и выводы по результатам наблюдения (исследования)</w:t>
            </w:r>
          </w:p>
        </w:tc>
      </w:tr>
      <w:tr w14:paraId="755729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8CD0BEA">
            <w:pPr>
              <w:spacing w:before="0" w:after="0" w:line="336" w:lineRule="auto"/>
              <w:ind w:left="336"/>
              <w:jc w:val="center"/>
            </w:pPr>
            <w:r>
              <w:rPr>
                <w:rFonts w:ascii="Times New Roman" w:hAnsi="Times New Roman"/>
                <w:b w:val="0"/>
                <w:i w:val="0"/>
                <w:color w:val="000000"/>
                <w:sz w:val="24"/>
              </w:rPr>
              <w:t>6</w:t>
            </w:r>
          </w:p>
        </w:tc>
        <w:tc>
          <w:tcPr>
            <w:tcW w:w="11842" w:type="dxa"/>
            <w:tcMar>
              <w:top w:w="50" w:type="dxa"/>
              <w:left w:w="100" w:type="dxa"/>
            </w:tcMar>
            <w:vAlign w:val="center"/>
          </w:tcPr>
          <w:p w14:paraId="1CAB8D4B">
            <w:pPr>
              <w:spacing w:before="0" w:after="0" w:line="336" w:lineRule="auto"/>
              <w:ind w:left="336"/>
              <w:jc w:val="both"/>
            </w:pPr>
            <w:r>
              <w:rPr>
                <w:rFonts w:ascii="Times New Roman" w:hAnsi="Times New Roman"/>
                <w:b w:val="0"/>
                <w:i w:val="0"/>
                <w:color w:val="000000"/>
                <w:sz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14:paraId="249CD9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B62651E">
            <w:pPr>
              <w:spacing w:before="0" w:after="0" w:line="336" w:lineRule="auto"/>
              <w:ind w:left="336"/>
              <w:jc w:val="center"/>
            </w:pPr>
            <w:r>
              <w:rPr>
                <w:rFonts w:ascii="Times New Roman" w:hAnsi="Times New Roman"/>
                <w:b w:val="0"/>
                <w:i w:val="0"/>
                <w:color w:val="000000"/>
                <w:sz w:val="24"/>
              </w:rPr>
              <w:t>6.1</w:t>
            </w:r>
          </w:p>
        </w:tc>
        <w:tc>
          <w:tcPr>
            <w:tcW w:w="11842" w:type="dxa"/>
            <w:tcMar>
              <w:top w:w="50" w:type="dxa"/>
              <w:left w:w="100" w:type="dxa"/>
            </w:tcMar>
            <w:vAlign w:val="center"/>
          </w:tcPr>
          <w:p w14:paraId="52D54B37">
            <w:pPr>
              <w:spacing w:before="0" w:after="0" w:line="336" w:lineRule="auto"/>
              <w:ind w:left="336"/>
              <w:jc w:val="both"/>
            </w:pPr>
            <w:r>
              <w:rPr>
                <w:rFonts w:ascii="Times New Roman" w:hAnsi="Times New Roman"/>
                <w:b w:val="0"/>
                <w:i w:val="0"/>
                <w:color w:val="000000"/>
                <w:sz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14:paraId="71A460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63FAF26">
            <w:pPr>
              <w:spacing w:before="0" w:after="0" w:line="336" w:lineRule="auto"/>
              <w:ind w:left="336"/>
              <w:jc w:val="center"/>
            </w:pPr>
            <w:r>
              <w:rPr>
                <w:rFonts w:ascii="Times New Roman" w:hAnsi="Times New Roman"/>
                <w:b w:val="0"/>
                <w:i w:val="0"/>
                <w:color w:val="000000"/>
                <w:sz w:val="24"/>
              </w:rPr>
              <w:t>6.2</w:t>
            </w:r>
          </w:p>
        </w:tc>
        <w:tc>
          <w:tcPr>
            <w:tcW w:w="11842" w:type="dxa"/>
            <w:tcMar>
              <w:top w:w="50" w:type="dxa"/>
              <w:left w:w="100" w:type="dxa"/>
            </w:tcMar>
            <w:vAlign w:val="center"/>
          </w:tcPr>
          <w:p w14:paraId="027A09CB">
            <w:pPr>
              <w:spacing w:before="0" w:after="0" w:line="336" w:lineRule="auto"/>
              <w:ind w:left="336"/>
              <w:jc w:val="both"/>
            </w:pPr>
            <w:r>
              <w:rPr>
                <w:rFonts w:ascii="Times New Roman" w:hAnsi="Times New Roman"/>
                <w:b w:val="0"/>
                <w:i w:val="0"/>
                <w:color w:val="000000"/>
                <w:sz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14:paraId="2DB510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7D0471F">
            <w:pPr>
              <w:spacing w:before="0" w:after="0" w:line="336" w:lineRule="auto"/>
              <w:ind w:left="336"/>
              <w:jc w:val="center"/>
            </w:pPr>
            <w:r>
              <w:rPr>
                <w:rFonts w:ascii="Times New Roman" w:hAnsi="Times New Roman"/>
                <w:b w:val="0"/>
                <w:i w:val="0"/>
                <w:color w:val="000000"/>
                <w:sz w:val="24"/>
              </w:rPr>
              <w:t>6.3</w:t>
            </w:r>
          </w:p>
        </w:tc>
        <w:tc>
          <w:tcPr>
            <w:tcW w:w="11842" w:type="dxa"/>
            <w:tcMar>
              <w:top w:w="50" w:type="dxa"/>
              <w:left w:w="100" w:type="dxa"/>
            </w:tcMar>
            <w:vAlign w:val="center"/>
          </w:tcPr>
          <w:p w14:paraId="12AFC6F2">
            <w:pPr>
              <w:spacing w:before="0" w:after="0" w:line="336" w:lineRule="auto"/>
              <w:ind w:left="336"/>
              <w:jc w:val="both"/>
            </w:pPr>
            <w:r>
              <w:rPr>
                <w:rFonts w:ascii="Times New Roman" w:hAnsi="Times New Roman"/>
                <w:b w:val="0"/>
                <w:i w:val="0"/>
                <w:color w:val="000000"/>
                <w:sz w:val="24"/>
              </w:rPr>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14:paraId="7B4355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EBE1A84">
            <w:pPr>
              <w:spacing w:before="0" w:after="0" w:line="336" w:lineRule="auto"/>
              <w:ind w:left="336"/>
              <w:jc w:val="center"/>
            </w:pPr>
            <w:r>
              <w:rPr>
                <w:rFonts w:ascii="Times New Roman" w:hAnsi="Times New Roman"/>
                <w:b w:val="0"/>
                <w:i w:val="0"/>
                <w:color w:val="000000"/>
                <w:sz w:val="24"/>
              </w:rPr>
              <w:t>6.4</w:t>
            </w:r>
          </w:p>
        </w:tc>
        <w:tc>
          <w:tcPr>
            <w:tcW w:w="11842" w:type="dxa"/>
            <w:tcMar>
              <w:top w:w="50" w:type="dxa"/>
              <w:left w:w="100" w:type="dxa"/>
            </w:tcMar>
            <w:vAlign w:val="center"/>
          </w:tcPr>
          <w:p w14:paraId="5B763DE1">
            <w:pPr>
              <w:spacing w:before="0" w:after="0" w:line="336" w:lineRule="auto"/>
              <w:ind w:left="336"/>
              <w:jc w:val="both"/>
            </w:pPr>
            <w:r>
              <w:rPr>
                <w:rFonts w:ascii="Times New Roman" w:hAnsi="Times New Roman"/>
                <w:b w:val="0"/>
                <w:i w:val="0"/>
                <w:color w:val="000000"/>
                <w:sz w:val="24"/>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14:paraId="76973F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0186C91">
            <w:pPr>
              <w:spacing w:before="0" w:after="0" w:line="336" w:lineRule="auto"/>
              <w:ind w:left="336"/>
              <w:jc w:val="center"/>
            </w:pPr>
            <w:r>
              <w:rPr>
                <w:rFonts w:ascii="Times New Roman" w:hAnsi="Times New Roman"/>
                <w:b w:val="0"/>
                <w:i w:val="0"/>
                <w:color w:val="000000"/>
                <w:sz w:val="24"/>
              </w:rPr>
              <w:t>6.5</w:t>
            </w:r>
          </w:p>
        </w:tc>
        <w:tc>
          <w:tcPr>
            <w:tcW w:w="11842" w:type="dxa"/>
            <w:tcMar>
              <w:top w:w="50" w:type="dxa"/>
              <w:left w:w="100" w:type="dxa"/>
            </w:tcMar>
            <w:vAlign w:val="center"/>
          </w:tcPr>
          <w:p w14:paraId="6A84E4C6">
            <w:pPr>
              <w:spacing w:before="0" w:after="0" w:line="336" w:lineRule="auto"/>
              <w:ind w:left="336"/>
              <w:jc w:val="both"/>
            </w:pPr>
            <w:r>
              <w:rPr>
                <w:rFonts w:ascii="Times New Roman" w:hAnsi="Times New Roman"/>
                <w:b w:val="0"/>
                <w:i w:val="0"/>
                <w:color w:val="000000"/>
                <w:sz w:val="24"/>
              </w:rPr>
              <w:t>Самостоятельно находить, отбирать и применять различные методы познания для решения практико-ориентированных задач</w:t>
            </w:r>
          </w:p>
        </w:tc>
      </w:tr>
      <w:tr w14:paraId="5BFAE7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4A9E6A6">
            <w:pPr>
              <w:spacing w:before="0" w:after="0" w:line="336" w:lineRule="auto"/>
              <w:ind w:left="336"/>
              <w:jc w:val="center"/>
            </w:pPr>
            <w:r>
              <w:rPr>
                <w:rFonts w:ascii="Times New Roman" w:hAnsi="Times New Roman"/>
                <w:b w:val="0"/>
                <w:i w:val="0"/>
                <w:color w:val="000000"/>
                <w:sz w:val="24"/>
              </w:rPr>
              <w:t>7</w:t>
            </w:r>
          </w:p>
        </w:tc>
        <w:tc>
          <w:tcPr>
            <w:tcW w:w="11842" w:type="dxa"/>
            <w:tcMar>
              <w:top w:w="50" w:type="dxa"/>
              <w:left w:w="100" w:type="dxa"/>
            </w:tcMar>
            <w:vAlign w:val="center"/>
          </w:tcPr>
          <w:p w14:paraId="10D4565E">
            <w:pPr>
              <w:spacing w:before="0" w:after="0" w:line="336" w:lineRule="auto"/>
              <w:ind w:left="336"/>
              <w:jc w:val="both"/>
            </w:pPr>
            <w:r>
              <w:rPr>
                <w:rFonts w:ascii="Times New Roman" w:hAnsi="Times New Roman"/>
                <w:b w:val="0"/>
                <w:i w:val="0"/>
                <w:color w:val="000000"/>
                <w:sz w:val="24"/>
              </w:rPr>
              <w:t>Владение умениями географического анализа и интерпретации информации из различных источников</w:t>
            </w:r>
          </w:p>
        </w:tc>
      </w:tr>
      <w:tr w14:paraId="074F34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76E77A1">
            <w:pPr>
              <w:spacing w:before="0" w:after="0" w:line="336" w:lineRule="auto"/>
              <w:ind w:left="336"/>
              <w:jc w:val="center"/>
            </w:pPr>
            <w:r>
              <w:rPr>
                <w:rFonts w:ascii="Times New Roman" w:hAnsi="Times New Roman"/>
                <w:b w:val="0"/>
                <w:i w:val="0"/>
                <w:color w:val="000000"/>
                <w:sz w:val="24"/>
              </w:rPr>
              <w:t>7.1</w:t>
            </w:r>
          </w:p>
        </w:tc>
        <w:tc>
          <w:tcPr>
            <w:tcW w:w="11842" w:type="dxa"/>
            <w:tcMar>
              <w:top w:w="50" w:type="dxa"/>
              <w:left w:w="100" w:type="dxa"/>
            </w:tcMar>
            <w:vAlign w:val="center"/>
          </w:tcPr>
          <w:p w14:paraId="4BF26063">
            <w:pPr>
              <w:spacing w:before="0" w:after="0" w:line="336" w:lineRule="auto"/>
              <w:ind w:left="336"/>
              <w:jc w:val="both"/>
            </w:pPr>
            <w:r>
              <w:rPr>
                <w:rFonts w:ascii="Times New Roman" w:hAnsi="Times New Roman"/>
                <w:b w:val="0"/>
                <w:i w:val="0"/>
                <w:color w:val="000000"/>
                <w:spacing w:val="-2"/>
                <w:sz w:val="24"/>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14:paraId="510128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8303533">
            <w:pPr>
              <w:spacing w:before="0" w:after="0" w:line="336" w:lineRule="auto"/>
              <w:ind w:left="336"/>
              <w:jc w:val="center"/>
            </w:pPr>
            <w:r>
              <w:rPr>
                <w:rFonts w:ascii="Times New Roman" w:hAnsi="Times New Roman"/>
                <w:b w:val="0"/>
                <w:i w:val="0"/>
                <w:color w:val="000000"/>
                <w:sz w:val="24"/>
              </w:rPr>
              <w:t>7.2</w:t>
            </w:r>
          </w:p>
        </w:tc>
        <w:tc>
          <w:tcPr>
            <w:tcW w:w="11842" w:type="dxa"/>
            <w:tcMar>
              <w:top w:w="50" w:type="dxa"/>
              <w:left w:w="100" w:type="dxa"/>
            </w:tcMar>
            <w:vAlign w:val="center"/>
          </w:tcPr>
          <w:p w14:paraId="3E399A91">
            <w:pPr>
              <w:spacing w:before="0" w:after="0" w:line="336" w:lineRule="auto"/>
              <w:ind w:left="336"/>
              <w:jc w:val="both"/>
            </w:pPr>
            <w:r>
              <w:rPr>
                <w:rFonts w:ascii="Times New Roman" w:hAnsi="Times New Roman"/>
                <w:b w:val="0"/>
                <w:i w:val="0"/>
                <w:color w:val="000000"/>
                <w:sz w:val="24"/>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14:paraId="431DCE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AE7CF52">
            <w:pPr>
              <w:spacing w:before="0" w:after="0" w:line="336" w:lineRule="auto"/>
              <w:ind w:left="336"/>
              <w:jc w:val="center"/>
            </w:pPr>
            <w:r>
              <w:rPr>
                <w:rFonts w:ascii="Times New Roman" w:hAnsi="Times New Roman"/>
                <w:b w:val="0"/>
                <w:i w:val="0"/>
                <w:color w:val="000000"/>
                <w:sz w:val="24"/>
              </w:rPr>
              <w:t>7.3</w:t>
            </w:r>
          </w:p>
        </w:tc>
        <w:tc>
          <w:tcPr>
            <w:tcW w:w="11842" w:type="dxa"/>
            <w:tcMar>
              <w:top w:w="50" w:type="dxa"/>
              <w:left w:w="100" w:type="dxa"/>
            </w:tcMar>
            <w:vAlign w:val="center"/>
          </w:tcPr>
          <w:p w14:paraId="187032B5">
            <w:pPr>
              <w:spacing w:before="0" w:after="0" w:line="336" w:lineRule="auto"/>
              <w:ind w:left="336"/>
              <w:jc w:val="both"/>
            </w:pPr>
            <w:r>
              <w:rPr>
                <w:rFonts w:ascii="Times New Roman" w:hAnsi="Times New Roman"/>
                <w:b w:val="0"/>
                <w:i w:val="0"/>
                <w:color w:val="000000"/>
                <w:sz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14:paraId="4A0E36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CBE6993">
            <w:pPr>
              <w:spacing w:before="0" w:after="0" w:line="336" w:lineRule="auto"/>
              <w:ind w:left="336"/>
              <w:jc w:val="center"/>
            </w:pPr>
            <w:r>
              <w:rPr>
                <w:rFonts w:ascii="Times New Roman" w:hAnsi="Times New Roman"/>
                <w:b w:val="0"/>
                <w:i w:val="0"/>
                <w:color w:val="000000"/>
                <w:sz w:val="24"/>
              </w:rPr>
              <w:t>8</w:t>
            </w:r>
          </w:p>
        </w:tc>
        <w:tc>
          <w:tcPr>
            <w:tcW w:w="11842" w:type="dxa"/>
            <w:tcMar>
              <w:top w:w="50" w:type="dxa"/>
              <w:left w:w="100" w:type="dxa"/>
            </w:tcMar>
            <w:vAlign w:val="center"/>
          </w:tcPr>
          <w:p w14:paraId="4EBC6F8B">
            <w:pPr>
              <w:spacing w:before="0" w:after="0" w:line="336" w:lineRule="auto"/>
              <w:ind w:left="336"/>
              <w:jc w:val="both"/>
            </w:pPr>
            <w:r>
              <w:rPr>
                <w:rFonts w:ascii="Times New Roman" w:hAnsi="Times New Roman"/>
                <w:b w:val="0"/>
                <w:i w:val="0"/>
                <w:color w:val="000000"/>
                <w:sz w:val="24"/>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14:paraId="48515D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7604F3A">
            <w:pPr>
              <w:spacing w:before="0" w:after="0" w:line="336" w:lineRule="auto"/>
              <w:ind w:left="336"/>
              <w:jc w:val="center"/>
            </w:pPr>
            <w:r>
              <w:rPr>
                <w:rFonts w:ascii="Times New Roman" w:hAnsi="Times New Roman"/>
                <w:b w:val="0"/>
                <w:i w:val="0"/>
                <w:color w:val="000000"/>
                <w:sz w:val="24"/>
              </w:rPr>
              <w:t>8.1</w:t>
            </w:r>
          </w:p>
        </w:tc>
        <w:tc>
          <w:tcPr>
            <w:tcW w:w="11842" w:type="dxa"/>
            <w:tcMar>
              <w:top w:w="50" w:type="dxa"/>
              <w:left w:w="100" w:type="dxa"/>
            </w:tcMar>
            <w:vAlign w:val="center"/>
          </w:tcPr>
          <w:p w14:paraId="063A6EC2">
            <w:pPr>
              <w:spacing w:before="0" w:after="0" w:line="336" w:lineRule="auto"/>
              <w:ind w:left="336"/>
              <w:jc w:val="both"/>
            </w:pPr>
            <w:r>
              <w:rPr>
                <w:rFonts w:ascii="Times New Roman" w:hAnsi="Times New Roman"/>
                <w:b w:val="0"/>
                <w:i w:val="0"/>
                <w:color w:val="000000"/>
                <w:sz w:val="24"/>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14:paraId="5C54D7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0AB7934">
            <w:pPr>
              <w:spacing w:before="0" w:after="0" w:line="336" w:lineRule="auto"/>
              <w:ind w:left="336"/>
              <w:jc w:val="center"/>
            </w:pPr>
            <w:r>
              <w:rPr>
                <w:rFonts w:ascii="Times New Roman" w:hAnsi="Times New Roman"/>
                <w:b w:val="0"/>
                <w:i w:val="0"/>
                <w:color w:val="000000"/>
                <w:sz w:val="24"/>
              </w:rPr>
              <w:t>8.2</w:t>
            </w:r>
          </w:p>
        </w:tc>
        <w:tc>
          <w:tcPr>
            <w:tcW w:w="11842" w:type="dxa"/>
            <w:tcMar>
              <w:top w:w="50" w:type="dxa"/>
              <w:left w:w="100" w:type="dxa"/>
            </w:tcMar>
            <w:vAlign w:val="center"/>
          </w:tcPr>
          <w:p w14:paraId="29287C1C">
            <w:pPr>
              <w:spacing w:before="0" w:after="0" w:line="336" w:lineRule="auto"/>
              <w:ind w:left="336"/>
              <w:jc w:val="both"/>
            </w:pPr>
            <w:r>
              <w:rPr>
                <w:rFonts w:ascii="Times New Roman" w:hAnsi="Times New Roman"/>
                <w:b w:val="0"/>
                <w:i w:val="0"/>
                <w:color w:val="000000"/>
                <w:sz w:val="24"/>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14:paraId="5DAC73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EFE9B7B">
            <w:pPr>
              <w:spacing w:before="0" w:after="0" w:line="336" w:lineRule="auto"/>
              <w:ind w:left="336"/>
              <w:jc w:val="center"/>
            </w:pPr>
            <w:r>
              <w:rPr>
                <w:rFonts w:ascii="Times New Roman" w:hAnsi="Times New Roman"/>
                <w:b w:val="0"/>
                <w:i w:val="0"/>
                <w:color w:val="000000"/>
                <w:sz w:val="24"/>
              </w:rPr>
              <w:t>9</w:t>
            </w:r>
          </w:p>
        </w:tc>
        <w:tc>
          <w:tcPr>
            <w:tcW w:w="11842" w:type="dxa"/>
            <w:tcMar>
              <w:top w:w="50" w:type="dxa"/>
              <w:left w:w="100" w:type="dxa"/>
            </w:tcMar>
            <w:vAlign w:val="center"/>
          </w:tcPr>
          <w:p w14:paraId="3FD39F1B">
            <w:pPr>
              <w:spacing w:before="0" w:after="0" w:line="336" w:lineRule="auto"/>
              <w:ind w:left="336"/>
              <w:jc w:val="both"/>
            </w:pPr>
            <w:r>
              <w:rPr>
                <w:rFonts w:ascii="Times New Roman" w:hAnsi="Times New Roman"/>
                <w:b w:val="0"/>
                <w:i w:val="0"/>
                <w:color w:val="000000"/>
                <w:sz w:val="24"/>
              </w:rPr>
              <w:t>Сформированность умений применять географические знания для оценки разнообразных явлений и процессов</w:t>
            </w:r>
          </w:p>
        </w:tc>
      </w:tr>
      <w:tr w14:paraId="7207E2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060802C">
            <w:pPr>
              <w:spacing w:before="0" w:after="0" w:line="336" w:lineRule="auto"/>
              <w:ind w:left="336"/>
              <w:jc w:val="center"/>
            </w:pPr>
            <w:r>
              <w:rPr>
                <w:rFonts w:ascii="Times New Roman" w:hAnsi="Times New Roman"/>
                <w:b w:val="0"/>
                <w:i w:val="0"/>
                <w:color w:val="000000"/>
                <w:sz w:val="24"/>
              </w:rPr>
              <w:t>9.1</w:t>
            </w:r>
          </w:p>
        </w:tc>
        <w:tc>
          <w:tcPr>
            <w:tcW w:w="11842" w:type="dxa"/>
            <w:tcMar>
              <w:top w:w="50" w:type="dxa"/>
              <w:left w:w="100" w:type="dxa"/>
            </w:tcMar>
            <w:vAlign w:val="center"/>
          </w:tcPr>
          <w:p w14:paraId="14DA3726">
            <w:pPr>
              <w:spacing w:before="0" w:after="0" w:line="312" w:lineRule="auto"/>
              <w:ind w:left="336"/>
              <w:jc w:val="both"/>
            </w:pPr>
            <w:r>
              <w:rPr>
                <w:rFonts w:ascii="Times New Roman" w:hAnsi="Times New Roman"/>
                <w:b w:val="0"/>
                <w:i w:val="0"/>
                <w:color w:val="000000"/>
                <w:sz w:val="24"/>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14:paraId="5239A4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FFA1F71">
            <w:pPr>
              <w:spacing w:before="0" w:after="0" w:line="336" w:lineRule="auto"/>
              <w:ind w:left="336"/>
              <w:jc w:val="center"/>
            </w:pPr>
            <w:r>
              <w:rPr>
                <w:rFonts w:ascii="Times New Roman" w:hAnsi="Times New Roman"/>
                <w:b w:val="0"/>
                <w:i w:val="0"/>
                <w:color w:val="000000"/>
                <w:sz w:val="24"/>
              </w:rPr>
              <w:t>9.2</w:t>
            </w:r>
          </w:p>
        </w:tc>
        <w:tc>
          <w:tcPr>
            <w:tcW w:w="11842" w:type="dxa"/>
            <w:tcMar>
              <w:top w:w="50" w:type="dxa"/>
              <w:left w:w="100" w:type="dxa"/>
            </w:tcMar>
            <w:vAlign w:val="center"/>
          </w:tcPr>
          <w:p w14:paraId="55D2FA34">
            <w:pPr>
              <w:spacing w:before="0" w:after="0" w:line="312" w:lineRule="auto"/>
              <w:ind w:left="336"/>
              <w:jc w:val="both"/>
            </w:pPr>
            <w:r>
              <w:rPr>
                <w:rFonts w:ascii="Times New Roman" w:hAnsi="Times New Roman"/>
                <w:b w:val="0"/>
                <w:i w:val="0"/>
                <w:color w:val="000000"/>
                <w:sz w:val="24"/>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14:paraId="63EA3D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B0DCDC4">
            <w:pPr>
              <w:spacing w:before="0" w:after="0" w:line="336" w:lineRule="auto"/>
              <w:ind w:left="336"/>
              <w:jc w:val="center"/>
            </w:pPr>
            <w:r>
              <w:rPr>
                <w:rFonts w:ascii="Times New Roman" w:hAnsi="Times New Roman"/>
                <w:b w:val="0"/>
                <w:i w:val="0"/>
                <w:color w:val="000000"/>
                <w:sz w:val="24"/>
              </w:rPr>
              <w:t>10</w:t>
            </w:r>
          </w:p>
        </w:tc>
        <w:tc>
          <w:tcPr>
            <w:tcW w:w="11842" w:type="dxa"/>
            <w:tcMar>
              <w:top w:w="50" w:type="dxa"/>
              <w:left w:w="100" w:type="dxa"/>
            </w:tcMar>
            <w:vAlign w:val="center"/>
          </w:tcPr>
          <w:p w14:paraId="31F27B9C">
            <w:pPr>
              <w:spacing w:before="0" w:after="0" w:line="312" w:lineRule="auto"/>
              <w:ind w:left="336"/>
              <w:jc w:val="both"/>
            </w:pPr>
            <w:r>
              <w:rPr>
                <w:rFonts w:ascii="Times New Roman" w:hAnsi="Times New Roman"/>
                <w:b w:val="0"/>
                <w:i w:val="0"/>
                <w:color w:val="000000"/>
                <w:sz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14:paraId="3BE79F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C032CFF">
            <w:pPr>
              <w:spacing w:before="0" w:after="0" w:line="336" w:lineRule="auto"/>
              <w:ind w:left="336"/>
              <w:jc w:val="center"/>
            </w:pPr>
            <w:r>
              <w:rPr>
                <w:rFonts w:ascii="Times New Roman" w:hAnsi="Times New Roman"/>
                <w:b w:val="0"/>
                <w:i w:val="0"/>
                <w:color w:val="000000"/>
                <w:sz w:val="24"/>
              </w:rPr>
              <w:t>10.1</w:t>
            </w:r>
          </w:p>
        </w:tc>
        <w:tc>
          <w:tcPr>
            <w:tcW w:w="11842" w:type="dxa"/>
            <w:tcMar>
              <w:top w:w="50" w:type="dxa"/>
              <w:left w:w="100" w:type="dxa"/>
            </w:tcMar>
            <w:vAlign w:val="center"/>
          </w:tcPr>
          <w:p w14:paraId="2942CE22">
            <w:pPr>
              <w:spacing w:before="0" w:after="0" w:line="312" w:lineRule="auto"/>
              <w:ind w:left="336"/>
              <w:jc w:val="both"/>
            </w:pPr>
            <w:r>
              <w:rPr>
                <w:rFonts w:ascii="Times New Roman" w:hAnsi="Times New Roman"/>
                <w:b w:val="0"/>
                <w:i w:val="0"/>
                <w:color w:val="000000"/>
                <w:sz w:val="24"/>
              </w:rPr>
              <w:t>Описывать географические аспекты проблем взаимодействия природы и общества</w:t>
            </w:r>
          </w:p>
        </w:tc>
      </w:tr>
      <w:tr w14:paraId="47769B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206A120">
            <w:pPr>
              <w:spacing w:before="0" w:after="0" w:line="336" w:lineRule="auto"/>
              <w:ind w:left="336"/>
              <w:jc w:val="center"/>
            </w:pPr>
            <w:r>
              <w:rPr>
                <w:rFonts w:ascii="Times New Roman" w:hAnsi="Times New Roman"/>
                <w:b w:val="0"/>
                <w:i w:val="0"/>
                <w:color w:val="000000"/>
                <w:sz w:val="24"/>
              </w:rPr>
              <w:t>10.2</w:t>
            </w:r>
          </w:p>
        </w:tc>
        <w:tc>
          <w:tcPr>
            <w:tcW w:w="11842" w:type="dxa"/>
            <w:tcMar>
              <w:top w:w="50" w:type="dxa"/>
              <w:left w:w="100" w:type="dxa"/>
            </w:tcMar>
            <w:vAlign w:val="center"/>
          </w:tcPr>
          <w:p w14:paraId="6351C3B8">
            <w:pPr>
              <w:spacing w:before="0" w:after="0" w:line="312" w:lineRule="auto"/>
              <w:ind w:left="336"/>
              <w:jc w:val="both"/>
            </w:pPr>
            <w:r>
              <w:rPr>
                <w:rFonts w:ascii="Times New Roman" w:hAnsi="Times New Roman"/>
                <w:b w:val="0"/>
                <w:i w:val="0"/>
                <w:color w:val="000000"/>
                <w:sz w:val="24"/>
              </w:rPr>
              <w:t>Приводить примеры взаимосвязи глобальных проблем; возможных путей решения глобальных проблем</w:t>
            </w:r>
          </w:p>
        </w:tc>
      </w:tr>
    </w:tbl>
    <w:p w14:paraId="0E05C5A3">
      <w:pPr>
        <w:sectPr>
          <w:pgSz w:w="11906" w:h="16383"/>
          <w:cols w:space="720" w:num="1"/>
        </w:sectPr>
      </w:pPr>
      <w:bookmarkStart w:id="17" w:name="block-83500123"/>
    </w:p>
    <w:bookmarkEnd w:id="16"/>
    <w:bookmarkEnd w:id="17"/>
    <w:p w14:paraId="433AC1FB">
      <w:pPr>
        <w:spacing w:before="199" w:after="199"/>
        <w:ind w:left="120"/>
        <w:jc w:val="left"/>
      </w:pPr>
      <w:bookmarkStart w:id="18" w:name="block-83500124"/>
      <w:r>
        <w:rPr>
          <w:rFonts w:ascii="Times New Roman" w:hAnsi="Times New Roman"/>
          <w:b/>
          <w:i w:val="0"/>
          <w:color w:val="000000"/>
          <w:sz w:val="28"/>
        </w:rPr>
        <w:t>ПРОВЕРЯЕМЫЕ ЭЛЕМЕНТЫ СОДЕРЖАНИЯ</w:t>
      </w:r>
    </w:p>
    <w:p w14:paraId="12809427">
      <w:pPr>
        <w:spacing w:before="199" w:after="199"/>
        <w:ind w:left="120"/>
        <w:jc w:val="left"/>
      </w:pPr>
    </w:p>
    <w:p w14:paraId="57AC4444">
      <w:pPr>
        <w:spacing w:before="199" w:after="199"/>
        <w:ind w:left="120"/>
        <w:jc w:val="left"/>
      </w:pPr>
      <w:r>
        <w:rPr>
          <w:rFonts w:ascii="Times New Roman" w:hAnsi="Times New Roman"/>
          <w:b/>
          <w:i w:val="0"/>
          <w:color w:val="000000"/>
          <w:sz w:val="28"/>
        </w:rPr>
        <w:t>10 КЛАСС</w:t>
      </w:r>
    </w:p>
    <w:p w14:paraId="43263CE8">
      <w:pPr>
        <w:spacing w:before="0" w:after="0"/>
        <w:ind w:left="120"/>
        <w:jc w:val="left"/>
      </w:pPr>
    </w:p>
    <w:tbl>
      <w:tblPr>
        <w:tblStyle w:val="7"/>
        <w:tblW w:w="0" w:type="auto"/>
        <w:tblCellSpacing w:w="0" w:type="dxa"/>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43"/>
        <w:gridCol w:w="7432"/>
      </w:tblGrid>
      <w:tr w14:paraId="248789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90D905C">
            <w:pPr>
              <w:spacing w:before="0" w:after="0"/>
              <w:ind w:left="243"/>
              <w:jc w:val="left"/>
            </w:pPr>
            <w:r>
              <w:rPr>
                <w:rFonts w:ascii="Times New Roman" w:hAnsi="Times New Roman"/>
                <w:b/>
                <w:i w:val="0"/>
                <w:color w:val="000000"/>
                <w:sz w:val="24"/>
              </w:rPr>
              <w:t xml:space="preserve"> Код </w:t>
            </w:r>
          </w:p>
        </w:tc>
        <w:tc>
          <w:tcPr>
            <w:tcW w:w="13451" w:type="dxa"/>
            <w:tcMar>
              <w:top w:w="50" w:type="dxa"/>
              <w:left w:w="100" w:type="dxa"/>
            </w:tcMar>
            <w:vAlign w:val="center"/>
          </w:tcPr>
          <w:p w14:paraId="7CACEDD6">
            <w:pPr>
              <w:spacing w:before="0" w:after="0"/>
              <w:ind w:left="243"/>
              <w:jc w:val="left"/>
            </w:pPr>
            <w:r>
              <w:rPr>
                <w:rFonts w:ascii="Times New Roman" w:hAnsi="Times New Roman"/>
                <w:b/>
                <w:i w:val="0"/>
                <w:color w:val="000000"/>
                <w:sz w:val="24"/>
              </w:rPr>
              <w:t xml:space="preserve"> Проверяемый элемент содержания </w:t>
            </w:r>
          </w:p>
        </w:tc>
      </w:tr>
      <w:tr w14:paraId="370EFB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3443EA8E">
            <w:pPr>
              <w:spacing w:before="0" w:after="0" w:line="336" w:lineRule="auto"/>
              <w:ind w:left="336"/>
              <w:jc w:val="center"/>
            </w:pPr>
            <w:r>
              <w:rPr>
                <w:rFonts w:ascii="Times New Roman" w:hAnsi="Times New Roman"/>
                <w:b w:val="0"/>
                <w:i w:val="0"/>
                <w:color w:val="000000"/>
                <w:sz w:val="24"/>
              </w:rPr>
              <w:t>1</w:t>
            </w:r>
          </w:p>
        </w:tc>
        <w:tc>
          <w:tcPr>
            <w:tcW w:w="13451" w:type="dxa"/>
            <w:tcMar>
              <w:top w:w="50" w:type="dxa"/>
              <w:left w:w="100" w:type="dxa"/>
            </w:tcMar>
            <w:vAlign w:val="center"/>
          </w:tcPr>
          <w:p w14:paraId="6D9025F7">
            <w:pPr>
              <w:spacing w:before="0" w:after="0" w:line="336" w:lineRule="auto"/>
              <w:ind w:left="336"/>
              <w:jc w:val="both"/>
            </w:pPr>
            <w:r>
              <w:rPr>
                <w:rFonts w:ascii="Times New Roman" w:hAnsi="Times New Roman"/>
                <w:b w:val="0"/>
                <w:i w:val="0"/>
                <w:color w:val="000000"/>
                <w:sz w:val="24"/>
              </w:rPr>
              <w:t>География как наука</w:t>
            </w:r>
          </w:p>
        </w:tc>
      </w:tr>
      <w:tr w14:paraId="4D85BB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07BDC8F">
            <w:pPr>
              <w:spacing w:before="0" w:after="0" w:line="336" w:lineRule="auto"/>
              <w:ind w:left="336"/>
              <w:jc w:val="center"/>
            </w:pPr>
            <w:r>
              <w:rPr>
                <w:rFonts w:ascii="Times New Roman" w:hAnsi="Times New Roman"/>
                <w:b w:val="0"/>
                <w:i w:val="0"/>
                <w:color w:val="000000"/>
                <w:sz w:val="24"/>
              </w:rPr>
              <w:t>1.1</w:t>
            </w:r>
          </w:p>
        </w:tc>
        <w:tc>
          <w:tcPr>
            <w:tcW w:w="13451" w:type="dxa"/>
            <w:tcMar>
              <w:top w:w="50" w:type="dxa"/>
              <w:left w:w="100" w:type="dxa"/>
            </w:tcMar>
            <w:vAlign w:val="center"/>
          </w:tcPr>
          <w:p w14:paraId="5324CE39">
            <w:pPr>
              <w:spacing w:before="0" w:after="0" w:line="336" w:lineRule="auto"/>
              <w:ind w:left="336"/>
              <w:jc w:val="both"/>
            </w:pPr>
            <w:r>
              <w:rPr>
                <w:rFonts w:ascii="Times New Roman" w:hAnsi="Times New Roman"/>
                <w:b w:val="0"/>
                <w:i w:val="0"/>
                <w:color w:val="000000"/>
                <w:sz w:val="24"/>
              </w:rP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Географические прогнозы как результат географических исследований</w:t>
            </w:r>
          </w:p>
        </w:tc>
      </w:tr>
      <w:tr w14:paraId="6388E1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6FE493F6">
            <w:pPr>
              <w:spacing w:before="0" w:after="0" w:line="336" w:lineRule="auto"/>
              <w:ind w:left="336"/>
              <w:jc w:val="center"/>
            </w:pPr>
            <w:r>
              <w:rPr>
                <w:rFonts w:ascii="Times New Roman" w:hAnsi="Times New Roman"/>
                <w:b w:val="0"/>
                <w:i w:val="0"/>
                <w:color w:val="000000"/>
                <w:sz w:val="24"/>
              </w:rPr>
              <w:t>1.2</w:t>
            </w:r>
          </w:p>
        </w:tc>
        <w:tc>
          <w:tcPr>
            <w:tcW w:w="13451" w:type="dxa"/>
            <w:tcMar>
              <w:top w:w="50" w:type="dxa"/>
              <w:left w:w="100" w:type="dxa"/>
            </w:tcMar>
            <w:vAlign w:val="center"/>
          </w:tcPr>
          <w:p w14:paraId="27E1F046">
            <w:pPr>
              <w:spacing w:before="0" w:after="0" w:line="336" w:lineRule="auto"/>
              <w:ind w:left="336"/>
              <w:jc w:val="both"/>
            </w:pPr>
            <w:r>
              <w:rPr>
                <w:rFonts w:ascii="Times New Roman" w:hAnsi="Times New Roman"/>
                <w:b w:val="0"/>
                <w:i w:val="0"/>
                <w:color w:val="000000"/>
                <w:sz w:val="24"/>
              </w:rPr>
              <w:t>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r>
      <w:tr w14:paraId="3320B8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6AAA9B4">
            <w:pPr>
              <w:spacing w:before="0" w:after="0" w:line="336" w:lineRule="auto"/>
              <w:ind w:left="336"/>
              <w:jc w:val="center"/>
            </w:pPr>
            <w:r>
              <w:rPr>
                <w:rFonts w:ascii="Times New Roman" w:hAnsi="Times New Roman"/>
                <w:b w:val="0"/>
                <w:i w:val="0"/>
                <w:color w:val="000000"/>
                <w:sz w:val="24"/>
              </w:rPr>
              <w:t>2</w:t>
            </w:r>
          </w:p>
        </w:tc>
        <w:tc>
          <w:tcPr>
            <w:tcW w:w="13451" w:type="dxa"/>
            <w:tcMar>
              <w:top w:w="50" w:type="dxa"/>
              <w:left w:w="100" w:type="dxa"/>
            </w:tcMar>
            <w:vAlign w:val="center"/>
          </w:tcPr>
          <w:p w14:paraId="0980B51F">
            <w:pPr>
              <w:spacing w:before="0" w:after="0" w:line="336" w:lineRule="auto"/>
              <w:ind w:left="336"/>
              <w:jc w:val="left"/>
            </w:pPr>
            <w:r>
              <w:rPr>
                <w:rFonts w:ascii="Times New Roman" w:hAnsi="Times New Roman"/>
                <w:b w:val="0"/>
                <w:i w:val="0"/>
                <w:color w:val="000000"/>
                <w:sz w:val="24"/>
              </w:rPr>
              <w:t>Природопользование и геоэкология</w:t>
            </w:r>
          </w:p>
        </w:tc>
      </w:tr>
      <w:tr w14:paraId="2B053C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5239485F">
            <w:pPr>
              <w:spacing w:before="0" w:after="0" w:line="336" w:lineRule="auto"/>
              <w:ind w:left="336"/>
              <w:jc w:val="center"/>
            </w:pPr>
            <w:r>
              <w:rPr>
                <w:rFonts w:ascii="Times New Roman" w:hAnsi="Times New Roman"/>
                <w:b w:val="0"/>
                <w:i w:val="0"/>
                <w:color w:val="000000"/>
                <w:sz w:val="24"/>
              </w:rPr>
              <w:t>2.1</w:t>
            </w:r>
          </w:p>
        </w:tc>
        <w:tc>
          <w:tcPr>
            <w:tcW w:w="13451" w:type="dxa"/>
            <w:tcMar>
              <w:top w:w="50" w:type="dxa"/>
              <w:left w:w="100" w:type="dxa"/>
            </w:tcMar>
            <w:vAlign w:val="center"/>
          </w:tcPr>
          <w:p w14:paraId="19A7F2E7">
            <w:pPr>
              <w:spacing w:before="0" w:after="0" w:line="336" w:lineRule="auto"/>
              <w:ind w:left="336"/>
              <w:jc w:val="both"/>
            </w:pPr>
            <w:r>
              <w:rPr>
                <w:rFonts w:ascii="Times New Roman" w:hAnsi="Times New Roman"/>
                <w:b w:val="0"/>
                <w:i w:val="0"/>
                <w:color w:val="000000"/>
                <w:sz w:val="24"/>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14:paraId="70220B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373F47BA">
            <w:pPr>
              <w:spacing w:before="0" w:after="0" w:line="336" w:lineRule="auto"/>
              <w:ind w:left="336"/>
              <w:jc w:val="center"/>
            </w:pPr>
            <w:r>
              <w:rPr>
                <w:rFonts w:ascii="Times New Roman" w:hAnsi="Times New Roman"/>
                <w:b w:val="0"/>
                <w:i w:val="0"/>
                <w:color w:val="000000"/>
                <w:sz w:val="24"/>
              </w:rPr>
              <w:t>2.2</w:t>
            </w:r>
          </w:p>
        </w:tc>
        <w:tc>
          <w:tcPr>
            <w:tcW w:w="13451" w:type="dxa"/>
            <w:tcMar>
              <w:top w:w="50" w:type="dxa"/>
              <w:left w:w="100" w:type="dxa"/>
            </w:tcMar>
            <w:vAlign w:val="center"/>
          </w:tcPr>
          <w:p w14:paraId="49831D34">
            <w:pPr>
              <w:spacing w:before="0" w:after="0" w:line="336" w:lineRule="auto"/>
              <w:ind w:left="336"/>
              <w:jc w:val="both"/>
            </w:pPr>
            <w:r>
              <w:rPr>
                <w:rFonts w:ascii="Times New Roman" w:hAnsi="Times New Roman"/>
                <w:b w:val="0"/>
                <w:i w:val="0"/>
                <w:color w:val="000000"/>
                <w:sz w:val="24"/>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14:paraId="63AD18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019DFC1">
            <w:pPr>
              <w:spacing w:before="0" w:after="0" w:line="336" w:lineRule="auto"/>
              <w:ind w:left="336"/>
              <w:jc w:val="center"/>
            </w:pPr>
            <w:r>
              <w:rPr>
                <w:rFonts w:ascii="Times New Roman" w:hAnsi="Times New Roman"/>
                <w:b w:val="0"/>
                <w:i w:val="0"/>
                <w:color w:val="000000"/>
                <w:sz w:val="24"/>
              </w:rPr>
              <w:t>2.3</w:t>
            </w:r>
          </w:p>
        </w:tc>
        <w:tc>
          <w:tcPr>
            <w:tcW w:w="13451" w:type="dxa"/>
            <w:tcMar>
              <w:top w:w="50" w:type="dxa"/>
              <w:left w:w="100" w:type="dxa"/>
            </w:tcMar>
            <w:vAlign w:val="center"/>
          </w:tcPr>
          <w:p w14:paraId="4C7F0508">
            <w:pPr>
              <w:spacing w:before="0" w:after="0" w:line="336" w:lineRule="auto"/>
              <w:ind w:left="336"/>
              <w:jc w:val="both"/>
            </w:pPr>
            <w:r>
              <w:rPr>
                <w:rFonts w:ascii="Times New Roman" w:hAnsi="Times New Roman"/>
                <w:b w:val="0"/>
                <w:i w:val="0"/>
                <w:color w:val="000000"/>
                <w:sz w:val="24"/>
              </w:rPr>
              <w:t>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tc>
      </w:tr>
      <w:tr w14:paraId="3D31F7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4A4C6C1E">
            <w:pPr>
              <w:spacing w:before="0" w:after="0" w:line="336" w:lineRule="auto"/>
              <w:ind w:left="336"/>
              <w:jc w:val="center"/>
            </w:pPr>
            <w:r>
              <w:rPr>
                <w:rFonts w:ascii="Times New Roman" w:hAnsi="Times New Roman"/>
                <w:b w:val="0"/>
                <w:i w:val="0"/>
                <w:color w:val="000000"/>
                <w:sz w:val="24"/>
              </w:rPr>
              <w:t>2.4</w:t>
            </w:r>
          </w:p>
        </w:tc>
        <w:tc>
          <w:tcPr>
            <w:tcW w:w="13451" w:type="dxa"/>
            <w:tcMar>
              <w:top w:w="50" w:type="dxa"/>
              <w:left w:w="100" w:type="dxa"/>
            </w:tcMar>
            <w:vAlign w:val="center"/>
          </w:tcPr>
          <w:p w14:paraId="7F75B318">
            <w:pPr>
              <w:spacing w:before="0" w:after="0" w:line="336" w:lineRule="auto"/>
              <w:ind w:left="336"/>
              <w:jc w:val="both"/>
            </w:pPr>
            <w:r>
              <w:rPr>
                <w:rFonts w:ascii="Times New Roman" w:hAnsi="Times New Roman"/>
                <w:b w:val="0"/>
                <w:i w:val="0"/>
                <w:color w:val="000000"/>
                <w:sz w:val="24"/>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14:paraId="49EFDA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50AD5B94">
            <w:pPr>
              <w:spacing w:before="0" w:after="0" w:line="336" w:lineRule="auto"/>
              <w:ind w:left="336"/>
              <w:jc w:val="center"/>
            </w:pPr>
            <w:r>
              <w:rPr>
                <w:rFonts w:ascii="Times New Roman" w:hAnsi="Times New Roman"/>
                <w:b w:val="0"/>
                <w:i w:val="0"/>
                <w:color w:val="000000"/>
                <w:sz w:val="24"/>
              </w:rPr>
              <w:t>2.5</w:t>
            </w:r>
          </w:p>
        </w:tc>
        <w:tc>
          <w:tcPr>
            <w:tcW w:w="13451" w:type="dxa"/>
            <w:tcMar>
              <w:top w:w="50" w:type="dxa"/>
              <w:left w:w="100" w:type="dxa"/>
            </w:tcMar>
            <w:vAlign w:val="center"/>
          </w:tcPr>
          <w:p w14:paraId="0D421F87">
            <w:pPr>
              <w:spacing w:before="0" w:after="0" w:line="336" w:lineRule="auto"/>
              <w:ind w:left="336"/>
              <w:jc w:val="both"/>
            </w:pPr>
            <w:r>
              <w:rPr>
                <w:rFonts w:ascii="Times New Roman" w:hAnsi="Times New Roman"/>
                <w:b w:val="0"/>
                <w:i w:val="0"/>
                <w:color w:val="000000"/>
                <w:sz w:val="24"/>
              </w:rPr>
              <w:t>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tc>
      </w:tr>
      <w:tr w14:paraId="62C7FF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DC83773">
            <w:pPr>
              <w:spacing w:before="0" w:after="0" w:line="336" w:lineRule="auto"/>
              <w:ind w:left="336"/>
              <w:jc w:val="center"/>
            </w:pPr>
            <w:r>
              <w:rPr>
                <w:rFonts w:ascii="Times New Roman" w:hAnsi="Times New Roman"/>
                <w:b w:val="0"/>
                <w:i w:val="0"/>
                <w:color w:val="000000"/>
                <w:sz w:val="24"/>
              </w:rPr>
              <w:t>3</w:t>
            </w:r>
          </w:p>
        </w:tc>
        <w:tc>
          <w:tcPr>
            <w:tcW w:w="13451" w:type="dxa"/>
            <w:tcMar>
              <w:top w:w="50" w:type="dxa"/>
              <w:left w:w="100" w:type="dxa"/>
            </w:tcMar>
            <w:vAlign w:val="center"/>
          </w:tcPr>
          <w:p w14:paraId="32B8841D">
            <w:pPr>
              <w:spacing w:before="0" w:after="0" w:line="336" w:lineRule="auto"/>
              <w:ind w:left="336"/>
              <w:jc w:val="left"/>
            </w:pPr>
            <w:r>
              <w:rPr>
                <w:rFonts w:ascii="Times New Roman" w:hAnsi="Times New Roman"/>
                <w:b w:val="0"/>
                <w:i w:val="0"/>
                <w:color w:val="000000"/>
                <w:sz w:val="24"/>
              </w:rPr>
              <w:t>Современная политическая карта</w:t>
            </w:r>
          </w:p>
        </w:tc>
      </w:tr>
      <w:tr w14:paraId="4F4B60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69A2334">
            <w:pPr>
              <w:spacing w:before="0" w:after="0" w:line="336" w:lineRule="auto"/>
              <w:ind w:left="336"/>
              <w:jc w:val="center"/>
            </w:pPr>
            <w:r>
              <w:rPr>
                <w:rFonts w:ascii="Times New Roman" w:hAnsi="Times New Roman"/>
                <w:b w:val="0"/>
                <w:i w:val="0"/>
                <w:color w:val="000000"/>
                <w:sz w:val="24"/>
              </w:rPr>
              <w:t>3.1</w:t>
            </w:r>
          </w:p>
        </w:tc>
        <w:tc>
          <w:tcPr>
            <w:tcW w:w="13451" w:type="dxa"/>
            <w:tcMar>
              <w:top w:w="50" w:type="dxa"/>
              <w:left w:w="100" w:type="dxa"/>
            </w:tcMar>
            <w:vAlign w:val="center"/>
          </w:tcPr>
          <w:p w14:paraId="6753F4A9">
            <w:pPr>
              <w:spacing w:before="0" w:after="0" w:line="336" w:lineRule="auto"/>
              <w:ind w:left="336"/>
              <w:jc w:val="both"/>
            </w:pPr>
            <w:r>
              <w:rPr>
                <w:rFonts w:ascii="Times New Roman" w:hAnsi="Times New Roman"/>
                <w:b w:val="0"/>
                <w:i w:val="0"/>
                <w:color w:val="000000"/>
                <w:sz w:val="24"/>
              </w:rPr>
              <w:t>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tc>
      </w:tr>
      <w:tr w14:paraId="6F714A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2D7CD83A">
            <w:pPr>
              <w:spacing w:before="0" w:after="0" w:line="336" w:lineRule="auto"/>
              <w:ind w:left="336"/>
              <w:jc w:val="center"/>
            </w:pPr>
            <w:r>
              <w:rPr>
                <w:rFonts w:ascii="Times New Roman" w:hAnsi="Times New Roman"/>
                <w:b w:val="0"/>
                <w:i w:val="0"/>
                <w:color w:val="000000"/>
                <w:sz w:val="24"/>
              </w:rPr>
              <w:t>3.2</w:t>
            </w:r>
          </w:p>
        </w:tc>
        <w:tc>
          <w:tcPr>
            <w:tcW w:w="13451" w:type="dxa"/>
            <w:tcMar>
              <w:top w:w="50" w:type="dxa"/>
              <w:left w:w="100" w:type="dxa"/>
            </w:tcMar>
            <w:vAlign w:val="center"/>
          </w:tcPr>
          <w:p w14:paraId="39E97034">
            <w:pPr>
              <w:spacing w:before="0" w:after="0" w:line="336" w:lineRule="auto"/>
              <w:ind w:left="336"/>
              <w:jc w:val="both"/>
            </w:pPr>
            <w:r>
              <w:rPr>
                <w:rFonts w:ascii="Times New Roman" w:hAnsi="Times New Roman"/>
                <w:b w:val="0"/>
                <w:i w:val="0"/>
                <w:color w:val="000000"/>
                <w:sz w:val="24"/>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14:paraId="104F9E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2E941D82">
            <w:pPr>
              <w:spacing w:before="0" w:after="0" w:line="336" w:lineRule="auto"/>
              <w:ind w:left="336"/>
              <w:jc w:val="center"/>
            </w:pPr>
            <w:r>
              <w:rPr>
                <w:rFonts w:ascii="Times New Roman" w:hAnsi="Times New Roman"/>
                <w:b w:val="0"/>
                <w:i w:val="0"/>
                <w:color w:val="000000"/>
                <w:sz w:val="24"/>
              </w:rPr>
              <w:t>4</w:t>
            </w:r>
          </w:p>
        </w:tc>
        <w:tc>
          <w:tcPr>
            <w:tcW w:w="13451" w:type="dxa"/>
            <w:tcMar>
              <w:top w:w="50" w:type="dxa"/>
              <w:left w:w="100" w:type="dxa"/>
            </w:tcMar>
            <w:vAlign w:val="center"/>
          </w:tcPr>
          <w:p w14:paraId="04744DA8">
            <w:pPr>
              <w:spacing w:before="0" w:after="0" w:line="336" w:lineRule="auto"/>
              <w:ind w:left="336"/>
              <w:jc w:val="left"/>
            </w:pPr>
            <w:r>
              <w:rPr>
                <w:rFonts w:ascii="Times New Roman" w:hAnsi="Times New Roman"/>
                <w:b w:val="0"/>
                <w:i w:val="0"/>
                <w:color w:val="000000"/>
                <w:sz w:val="24"/>
              </w:rPr>
              <w:t>Население мира</w:t>
            </w:r>
          </w:p>
        </w:tc>
      </w:tr>
      <w:tr w14:paraId="2AF210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B18428B">
            <w:pPr>
              <w:spacing w:before="0" w:after="0" w:line="336" w:lineRule="auto"/>
              <w:ind w:left="336"/>
              <w:jc w:val="center"/>
            </w:pPr>
            <w:r>
              <w:rPr>
                <w:rFonts w:ascii="Times New Roman" w:hAnsi="Times New Roman"/>
                <w:b w:val="0"/>
                <w:i w:val="0"/>
                <w:color w:val="000000"/>
                <w:sz w:val="24"/>
              </w:rPr>
              <w:t>4.1</w:t>
            </w:r>
          </w:p>
        </w:tc>
        <w:tc>
          <w:tcPr>
            <w:tcW w:w="13451" w:type="dxa"/>
            <w:tcMar>
              <w:top w:w="50" w:type="dxa"/>
              <w:left w:w="100" w:type="dxa"/>
            </w:tcMar>
            <w:vAlign w:val="center"/>
          </w:tcPr>
          <w:p w14:paraId="67D4086B">
            <w:pPr>
              <w:spacing w:before="0" w:after="0" w:line="336" w:lineRule="auto"/>
              <w:ind w:left="336"/>
              <w:jc w:val="both"/>
            </w:pPr>
            <w:r>
              <w:rPr>
                <w:rFonts w:ascii="Times New Roman" w:hAnsi="Times New Roman"/>
                <w:b w:val="0"/>
                <w:i w:val="0"/>
                <w:color w:val="000000"/>
                <w:sz w:val="24"/>
              </w:rPr>
              <w:t>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tc>
      </w:tr>
      <w:tr w14:paraId="069026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0145B5A0">
            <w:pPr>
              <w:spacing w:before="0" w:after="0" w:line="336" w:lineRule="auto"/>
              <w:ind w:left="336"/>
              <w:jc w:val="center"/>
            </w:pPr>
            <w:r>
              <w:rPr>
                <w:rFonts w:ascii="Times New Roman" w:hAnsi="Times New Roman"/>
                <w:b w:val="0"/>
                <w:i w:val="0"/>
                <w:color w:val="000000"/>
                <w:sz w:val="24"/>
              </w:rPr>
              <w:t>4.2</w:t>
            </w:r>
          </w:p>
        </w:tc>
        <w:tc>
          <w:tcPr>
            <w:tcW w:w="13451" w:type="dxa"/>
            <w:tcMar>
              <w:top w:w="50" w:type="dxa"/>
              <w:left w:w="100" w:type="dxa"/>
            </w:tcMar>
            <w:vAlign w:val="center"/>
          </w:tcPr>
          <w:p w14:paraId="71EC7326">
            <w:pPr>
              <w:spacing w:before="0" w:after="0" w:line="336" w:lineRule="auto"/>
              <w:ind w:left="336"/>
              <w:jc w:val="both"/>
            </w:pPr>
            <w:r>
              <w:rPr>
                <w:rFonts w:ascii="Times New Roman" w:hAnsi="Times New Roman"/>
                <w:b w:val="0"/>
                <w:i w:val="0"/>
                <w:color w:val="000000"/>
                <w:sz w:val="24"/>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14:paraId="0FE6B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66F29201">
            <w:pPr>
              <w:spacing w:before="0" w:after="0" w:line="336" w:lineRule="auto"/>
              <w:ind w:left="336"/>
              <w:jc w:val="center"/>
            </w:pPr>
            <w:r>
              <w:rPr>
                <w:rFonts w:ascii="Times New Roman" w:hAnsi="Times New Roman"/>
                <w:b w:val="0"/>
                <w:i w:val="0"/>
                <w:color w:val="000000"/>
                <w:sz w:val="24"/>
              </w:rPr>
              <w:t>4.3</w:t>
            </w:r>
          </w:p>
        </w:tc>
        <w:tc>
          <w:tcPr>
            <w:tcW w:w="13451" w:type="dxa"/>
            <w:tcMar>
              <w:top w:w="50" w:type="dxa"/>
              <w:left w:w="100" w:type="dxa"/>
            </w:tcMar>
            <w:vAlign w:val="center"/>
          </w:tcPr>
          <w:p w14:paraId="789F46B2">
            <w:pPr>
              <w:spacing w:before="0" w:after="0" w:line="336" w:lineRule="auto"/>
              <w:ind w:left="336"/>
              <w:jc w:val="both"/>
            </w:pPr>
            <w:r>
              <w:rPr>
                <w:rFonts w:ascii="Times New Roman" w:hAnsi="Times New Roman"/>
                <w:b w:val="0"/>
                <w:i w:val="0"/>
                <w:color w:val="000000"/>
                <w:sz w:val="24"/>
              </w:rPr>
              <w:t>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tc>
      </w:tr>
      <w:tr w14:paraId="624B38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35FB4A40">
            <w:pPr>
              <w:spacing w:before="0" w:after="0" w:line="336" w:lineRule="auto"/>
              <w:ind w:left="336"/>
              <w:jc w:val="center"/>
            </w:pPr>
            <w:r>
              <w:rPr>
                <w:rFonts w:ascii="Times New Roman" w:hAnsi="Times New Roman"/>
                <w:b w:val="0"/>
                <w:i w:val="0"/>
                <w:color w:val="000000"/>
                <w:sz w:val="24"/>
              </w:rPr>
              <w:t>4.4</w:t>
            </w:r>
          </w:p>
        </w:tc>
        <w:tc>
          <w:tcPr>
            <w:tcW w:w="13451" w:type="dxa"/>
            <w:tcMar>
              <w:top w:w="50" w:type="dxa"/>
              <w:left w:w="100" w:type="dxa"/>
            </w:tcMar>
            <w:vAlign w:val="center"/>
          </w:tcPr>
          <w:p w14:paraId="20FF5C29">
            <w:pPr>
              <w:spacing w:before="0" w:after="0" w:line="336" w:lineRule="auto"/>
              <w:ind w:left="336"/>
              <w:jc w:val="both"/>
            </w:pPr>
            <w:r>
              <w:rPr>
                <w:rFonts w:ascii="Times New Roman" w:hAnsi="Times New Roman"/>
                <w:b w:val="0"/>
                <w:i w:val="0"/>
                <w:color w:val="000000"/>
                <w:sz w:val="24"/>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14:paraId="6CE10F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2A85F3E">
            <w:pPr>
              <w:spacing w:before="0" w:after="0" w:line="336" w:lineRule="auto"/>
              <w:ind w:left="336"/>
              <w:jc w:val="center"/>
            </w:pPr>
            <w:r>
              <w:rPr>
                <w:rFonts w:ascii="Times New Roman" w:hAnsi="Times New Roman"/>
                <w:b w:val="0"/>
                <w:i w:val="0"/>
                <w:color w:val="000000"/>
                <w:sz w:val="24"/>
              </w:rPr>
              <w:t>4.5</w:t>
            </w:r>
          </w:p>
        </w:tc>
        <w:tc>
          <w:tcPr>
            <w:tcW w:w="13451" w:type="dxa"/>
            <w:tcMar>
              <w:top w:w="50" w:type="dxa"/>
              <w:left w:w="100" w:type="dxa"/>
            </w:tcMar>
            <w:vAlign w:val="center"/>
          </w:tcPr>
          <w:p w14:paraId="7F651176">
            <w:pPr>
              <w:spacing w:before="0" w:after="0" w:line="336" w:lineRule="auto"/>
              <w:ind w:left="336"/>
              <w:jc w:val="both"/>
            </w:pPr>
            <w:r>
              <w:rPr>
                <w:rFonts w:ascii="Times New Roman" w:hAnsi="Times New Roman"/>
                <w:b w:val="0"/>
                <w:i w:val="0"/>
                <w:color w:val="000000"/>
                <w:sz w:val="24"/>
              </w:rPr>
              <w:t>Миграции населения: причины, основные типы и направления</w:t>
            </w:r>
          </w:p>
        </w:tc>
      </w:tr>
      <w:tr w14:paraId="62A2EB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2764D14B">
            <w:pPr>
              <w:spacing w:before="0" w:after="0" w:line="336" w:lineRule="auto"/>
              <w:ind w:left="336"/>
              <w:jc w:val="center"/>
            </w:pPr>
            <w:r>
              <w:rPr>
                <w:rFonts w:ascii="Times New Roman" w:hAnsi="Times New Roman"/>
                <w:b w:val="0"/>
                <w:i w:val="0"/>
                <w:color w:val="000000"/>
                <w:sz w:val="24"/>
              </w:rPr>
              <w:t>4.6</w:t>
            </w:r>
          </w:p>
        </w:tc>
        <w:tc>
          <w:tcPr>
            <w:tcW w:w="13451" w:type="dxa"/>
            <w:tcMar>
              <w:top w:w="50" w:type="dxa"/>
              <w:left w:w="100" w:type="dxa"/>
            </w:tcMar>
            <w:vAlign w:val="center"/>
          </w:tcPr>
          <w:p w14:paraId="2BFC5EC4">
            <w:pPr>
              <w:spacing w:before="0" w:after="0" w:line="336" w:lineRule="auto"/>
              <w:ind w:left="336"/>
              <w:jc w:val="both"/>
            </w:pPr>
            <w:r>
              <w:rPr>
                <w:rFonts w:ascii="Times New Roman" w:hAnsi="Times New Roman"/>
                <w:b w:val="0"/>
                <w:i w:val="0"/>
                <w:color w:val="000000"/>
                <w:sz w:val="24"/>
              </w:rPr>
              <w:t>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tc>
      </w:tr>
      <w:tr w14:paraId="6465D1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655DB716">
            <w:pPr>
              <w:spacing w:before="0" w:after="0" w:line="336" w:lineRule="auto"/>
              <w:ind w:left="336"/>
              <w:jc w:val="center"/>
            </w:pPr>
            <w:r>
              <w:rPr>
                <w:rFonts w:ascii="Times New Roman" w:hAnsi="Times New Roman"/>
                <w:b w:val="0"/>
                <w:i w:val="0"/>
                <w:color w:val="000000"/>
                <w:sz w:val="24"/>
              </w:rPr>
              <w:t>4.7</w:t>
            </w:r>
          </w:p>
        </w:tc>
        <w:tc>
          <w:tcPr>
            <w:tcW w:w="13451" w:type="dxa"/>
            <w:tcMar>
              <w:top w:w="50" w:type="dxa"/>
              <w:left w:w="100" w:type="dxa"/>
            </w:tcMar>
            <w:vAlign w:val="center"/>
          </w:tcPr>
          <w:p w14:paraId="0FCE82C8">
            <w:pPr>
              <w:spacing w:before="0" w:after="0" w:line="336" w:lineRule="auto"/>
              <w:ind w:left="336"/>
              <w:jc w:val="both"/>
            </w:pPr>
            <w:r>
              <w:rPr>
                <w:rFonts w:ascii="Times New Roman" w:hAnsi="Times New Roman"/>
                <w:b w:val="0"/>
                <w:i w:val="0"/>
                <w:color w:val="000000"/>
                <w:sz w:val="24"/>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14:paraId="13CFA2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CB6175A">
            <w:pPr>
              <w:spacing w:before="0" w:after="0" w:line="336" w:lineRule="auto"/>
              <w:ind w:left="336"/>
              <w:jc w:val="center"/>
            </w:pPr>
            <w:r>
              <w:rPr>
                <w:rFonts w:ascii="Times New Roman" w:hAnsi="Times New Roman"/>
                <w:b w:val="0"/>
                <w:i w:val="0"/>
                <w:color w:val="000000"/>
                <w:sz w:val="24"/>
              </w:rPr>
              <w:t>5</w:t>
            </w:r>
          </w:p>
        </w:tc>
        <w:tc>
          <w:tcPr>
            <w:tcW w:w="13451" w:type="dxa"/>
            <w:tcMar>
              <w:top w:w="50" w:type="dxa"/>
              <w:left w:w="100" w:type="dxa"/>
            </w:tcMar>
            <w:vAlign w:val="center"/>
          </w:tcPr>
          <w:p w14:paraId="1967F3D2">
            <w:pPr>
              <w:spacing w:before="0" w:after="0" w:line="336" w:lineRule="auto"/>
              <w:ind w:left="336"/>
              <w:jc w:val="both"/>
            </w:pPr>
            <w:r>
              <w:rPr>
                <w:rFonts w:ascii="Times New Roman" w:hAnsi="Times New Roman"/>
                <w:b w:val="0"/>
                <w:i w:val="0"/>
                <w:color w:val="000000"/>
                <w:sz w:val="24"/>
              </w:rPr>
              <w:t>Мировое хозяйство</w:t>
            </w:r>
          </w:p>
        </w:tc>
      </w:tr>
      <w:tr w14:paraId="2D76CC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B8543B3">
            <w:pPr>
              <w:spacing w:before="0" w:after="0" w:line="336" w:lineRule="auto"/>
              <w:ind w:left="336"/>
              <w:jc w:val="center"/>
            </w:pPr>
            <w:r>
              <w:rPr>
                <w:rFonts w:ascii="Times New Roman" w:hAnsi="Times New Roman"/>
                <w:b w:val="0"/>
                <w:i w:val="0"/>
                <w:color w:val="000000"/>
                <w:sz w:val="24"/>
              </w:rPr>
              <w:t>5.1</w:t>
            </w:r>
          </w:p>
        </w:tc>
        <w:tc>
          <w:tcPr>
            <w:tcW w:w="13451" w:type="dxa"/>
            <w:tcMar>
              <w:top w:w="50" w:type="dxa"/>
              <w:left w:w="100" w:type="dxa"/>
            </w:tcMar>
            <w:vAlign w:val="center"/>
          </w:tcPr>
          <w:p w14:paraId="1BEF68E8">
            <w:pPr>
              <w:spacing w:before="0" w:after="0" w:line="336" w:lineRule="auto"/>
              <w:ind w:left="336"/>
              <w:jc w:val="both"/>
            </w:pPr>
            <w:r>
              <w:rPr>
                <w:rFonts w:ascii="Times New Roman" w:hAnsi="Times New Roman"/>
                <w:b w:val="0"/>
                <w:i w:val="0"/>
                <w:color w:val="000000"/>
                <w:sz w:val="24"/>
              </w:rPr>
              <w:t>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w:t>
            </w:r>
          </w:p>
        </w:tc>
      </w:tr>
      <w:tr w14:paraId="6323E1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4BC48891">
            <w:pPr>
              <w:spacing w:before="0" w:after="0" w:line="336" w:lineRule="auto"/>
              <w:ind w:left="336"/>
              <w:jc w:val="center"/>
            </w:pPr>
            <w:r>
              <w:rPr>
                <w:rFonts w:ascii="Times New Roman" w:hAnsi="Times New Roman"/>
                <w:b w:val="0"/>
                <w:i w:val="0"/>
                <w:color w:val="000000"/>
                <w:sz w:val="24"/>
              </w:rPr>
              <w:t>5.2</w:t>
            </w:r>
          </w:p>
        </w:tc>
        <w:tc>
          <w:tcPr>
            <w:tcW w:w="13451" w:type="dxa"/>
            <w:tcMar>
              <w:top w:w="50" w:type="dxa"/>
              <w:left w:w="100" w:type="dxa"/>
            </w:tcMar>
            <w:vAlign w:val="center"/>
          </w:tcPr>
          <w:p w14:paraId="31FD7363">
            <w:pPr>
              <w:spacing w:before="0" w:after="0" w:line="336" w:lineRule="auto"/>
              <w:ind w:left="336"/>
              <w:jc w:val="both"/>
            </w:pPr>
            <w:r>
              <w:rPr>
                <w:rFonts w:ascii="Times New Roman" w:hAnsi="Times New Roman"/>
                <w:b w:val="0"/>
                <w:i w:val="0"/>
                <w:color w:val="000000"/>
                <w:sz w:val="24"/>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14:paraId="6700D5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50E6FC90">
            <w:pPr>
              <w:spacing w:before="0" w:after="0" w:line="336" w:lineRule="auto"/>
              <w:ind w:left="336"/>
              <w:jc w:val="center"/>
            </w:pPr>
            <w:r>
              <w:rPr>
                <w:rFonts w:ascii="Times New Roman" w:hAnsi="Times New Roman"/>
                <w:b w:val="0"/>
                <w:i w:val="0"/>
                <w:color w:val="000000"/>
                <w:sz w:val="24"/>
              </w:rPr>
              <w:t>5.3</w:t>
            </w:r>
          </w:p>
        </w:tc>
        <w:tc>
          <w:tcPr>
            <w:tcW w:w="13451" w:type="dxa"/>
            <w:tcMar>
              <w:top w:w="50" w:type="dxa"/>
              <w:left w:w="100" w:type="dxa"/>
            </w:tcMar>
            <w:vAlign w:val="center"/>
          </w:tcPr>
          <w:p w14:paraId="646D0B04">
            <w:pPr>
              <w:spacing w:before="0" w:after="0" w:line="336" w:lineRule="auto"/>
              <w:ind w:left="336"/>
              <w:jc w:val="both"/>
            </w:pPr>
            <w:r>
              <w:rPr>
                <w:rFonts w:ascii="Times New Roman" w:hAnsi="Times New Roman"/>
                <w:b w:val="0"/>
                <w:i w:val="0"/>
                <w:color w:val="000000"/>
                <w:sz w:val="24"/>
              </w:rPr>
              <w:t>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Транснациональные корпорации (ТНК) и их роль в современной экономике</w:t>
            </w:r>
          </w:p>
        </w:tc>
      </w:tr>
      <w:tr w14:paraId="006463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5E2E42E0">
            <w:pPr>
              <w:spacing w:before="0" w:after="0" w:line="336" w:lineRule="auto"/>
              <w:ind w:left="336"/>
              <w:jc w:val="center"/>
            </w:pPr>
            <w:r>
              <w:rPr>
                <w:rFonts w:ascii="Times New Roman" w:hAnsi="Times New Roman"/>
                <w:b w:val="0"/>
                <w:i w:val="0"/>
                <w:color w:val="000000"/>
                <w:sz w:val="24"/>
              </w:rPr>
              <w:t>5.4</w:t>
            </w:r>
          </w:p>
        </w:tc>
        <w:tc>
          <w:tcPr>
            <w:tcW w:w="13451" w:type="dxa"/>
            <w:tcMar>
              <w:top w:w="50" w:type="dxa"/>
              <w:left w:w="100" w:type="dxa"/>
            </w:tcMar>
            <w:vAlign w:val="center"/>
          </w:tcPr>
          <w:p w14:paraId="3984BF56">
            <w:pPr>
              <w:spacing w:before="0" w:after="0" w:line="336" w:lineRule="auto"/>
              <w:ind w:left="336"/>
              <w:jc w:val="both"/>
            </w:pPr>
            <w:r>
              <w:rPr>
                <w:rFonts w:ascii="Times New Roman" w:hAnsi="Times New Roman"/>
                <w:b w:val="0"/>
                <w:i w:val="0"/>
                <w:color w:val="000000"/>
                <w:sz w:val="24"/>
              </w:rPr>
              <w:t>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14:paraId="786768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812CCF9">
            <w:pPr>
              <w:spacing w:before="0" w:after="0" w:line="336" w:lineRule="auto"/>
              <w:ind w:left="336"/>
              <w:jc w:val="center"/>
            </w:pPr>
            <w:r>
              <w:rPr>
                <w:rFonts w:ascii="Times New Roman" w:hAnsi="Times New Roman"/>
                <w:b w:val="0"/>
                <w:i w:val="0"/>
                <w:color w:val="000000"/>
                <w:sz w:val="24"/>
              </w:rPr>
              <w:t>5.5</w:t>
            </w:r>
          </w:p>
        </w:tc>
        <w:tc>
          <w:tcPr>
            <w:tcW w:w="13451" w:type="dxa"/>
            <w:tcMar>
              <w:top w:w="50" w:type="dxa"/>
              <w:left w:w="100" w:type="dxa"/>
            </w:tcMar>
            <w:vAlign w:val="center"/>
          </w:tcPr>
          <w:p w14:paraId="60EBE801">
            <w:pPr>
              <w:spacing w:before="0" w:after="0" w:line="312" w:lineRule="auto"/>
              <w:ind w:left="336"/>
              <w:jc w:val="both"/>
            </w:pPr>
            <w:r>
              <w:rPr>
                <w:rFonts w:ascii="Times New Roman" w:hAnsi="Times New Roman"/>
                <w:b w:val="0"/>
                <w:i w:val="0"/>
                <w:color w:val="000000"/>
                <w:sz w:val="24"/>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14:paraId="7E7C29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768CAD3">
            <w:pPr>
              <w:spacing w:before="0" w:after="0" w:line="336" w:lineRule="auto"/>
              <w:ind w:left="336"/>
              <w:jc w:val="center"/>
            </w:pPr>
            <w:r>
              <w:rPr>
                <w:rFonts w:ascii="Times New Roman" w:hAnsi="Times New Roman"/>
                <w:b w:val="0"/>
                <w:i w:val="0"/>
                <w:color w:val="000000"/>
                <w:sz w:val="24"/>
              </w:rPr>
              <w:t>5.6</w:t>
            </w:r>
          </w:p>
        </w:tc>
        <w:tc>
          <w:tcPr>
            <w:tcW w:w="13451" w:type="dxa"/>
            <w:tcMar>
              <w:top w:w="50" w:type="dxa"/>
              <w:left w:w="100" w:type="dxa"/>
            </w:tcMar>
            <w:vAlign w:val="center"/>
          </w:tcPr>
          <w:p w14:paraId="4F719F68">
            <w:pPr>
              <w:spacing w:before="0" w:after="0" w:line="312" w:lineRule="auto"/>
              <w:ind w:left="336"/>
              <w:jc w:val="both"/>
            </w:pPr>
            <w:r>
              <w:rPr>
                <w:rFonts w:ascii="Times New Roman" w:hAnsi="Times New Roman"/>
                <w:b w:val="0"/>
                <w:i w:val="0"/>
                <w:color w:val="000000"/>
                <w:sz w:val="24"/>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14:paraId="68B4D2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CCD1CF9">
            <w:pPr>
              <w:spacing w:before="0" w:after="0" w:line="336" w:lineRule="auto"/>
              <w:ind w:left="336"/>
              <w:jc w:val="center"/>
            </w:pPr>
            <w:r>
              <w:rPr>
                <w:rFonts w:ascii="Times New Roman" w:hAnsi="Times New Roman"/>
                <w:b w:val="0"/>
                <w:i w:val="0"/>
                <w:color w:val="000000"/>
                <w:sz w:val="24"/>
              </w:rPr>
              <w:t>5.7</w:t>
            </w:r>
          </w:p>
        </w:tc>
        <w:tc>
          <w:tcPr>
            <w:tcW w:w="13451" w:type="dxa"/>
            <w:tcMar>
              <w:top w:w="50" w:type="dxa"/>
              <w:left w:w="100" w:type="dxa"/>
            </w:tcMar>
            <w:vAlign w:val="center"/>
          </w:tcPr>
          <w:p w14:paraId="7C229DE5">
            <w:pPr>
              <w:spacing w:before="0" w:after="0" w:line="312" w:lineRule="auto"/>
              <w:ind w:left="336"/>
              <w:jc w:val="both"/>
            </w:pPr>
            <w:r>
              <w:rPr>
                <w:rFonts w:ascii="Times New Roman" w:hAnsi="Times New Roman"/>
                <w:b w:val="0"/>
                <w:i w:val="0"/>
                <w:color w:val="000000"/>
                <w:sz w:val="24"/>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14:paraId="343DED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031C3BA0">
            <w:pPr>
              <w:spacing w:before="0" w:after="0" w:line="336" w:lineRule="auto"/>
              <w:ind w:left="336"/>
              <w:jc w:val="center"/>
            </w:pPr>
            <w:r>
              <w:rPr>
                <w:rFonts w:ascii="Times New Roman" w:hAnsi="Times New Roman"/>
                <w:b w:val="0"/>
                <w:i w:val="0"/>
                <w:color w:val="000000"/>
                <w:sz w:val="24"/>
              </w:rPr>
              <w:t>5.8</w:t>
            </w:r>
          </w:p>
        </w:tc>
        <w:tc>
          <w:tcPr>
            <w:tcW w:w="13451" w:type="dxa"/>
            <w:tcMar>
              <w:top w:w="50" w:type="dxa"/>
              <w:left w:w="100" w:type="dxa"/>
            </w:tcMar>
            <w:vAlign w:val="center"/>
          </w:tcPr>
          <w:p w14:paraId="3FC6D069">
            <w:pPr>
              <w:spacing w:before="0" w:after="0" w:line="312" w:lineRule="auto"/>
              <w:ind w:left="336"/>
              <w:jc w:val="both"/>
            </w:pPr>
            <w:r>
              <w:rPr>
                <w:rFonts w:ascii="Times New Roman" w:hAnsi="Times New Roman"/>
                <w:b w:val="0"/>
                <w:i w:val="0"/>
                <w:color w:val="000000"/>
                <w:sz w:val="24"/>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r>
    </w:tbl>
    <w:p w14:paraId="1283CDD9">
      <w:pPr>
        <w:spacing w:before="0" w:after="0"/>
        <w:ind w:left="120"/>
        <w:jc w:val="left"/>
      </w:pPr>
    </w:p>
    <w:p w14:paraId="683BF3C7">
      <w:pPr>
        <w:spacing w:before="199" w:after="199"/>
        <w:ind w:left="120"/>
        <w:jc w:val="left"/>
      </w:pPr>
      <w:r>
        <w:rPr>
          <w:rFonts w:ascii="Times New Roman" w:hAnsi="Times New Roman"/>
          <w:b/>
          <w:i w:val="0"/>
          <w:color w:val="000000"/>
          <w:sz w:val="28"/>
        </w:rPr>
        <w:t>11 КЛАСС</w:t>
      </w:r>
    </w:p>
    <w:p w14:paraId="5DBCC7D7">
      <w:pPr>
        <w:spacing w:before="0" w:after="0"/>
        <w:ind w:left="120"/>
        <w:jc w:val="left"/>
      </w:pPr>
    </w:p>
    <w:tbl>
      <w:tblPr>
        <w:tblStyle w:val="7"/>
        <w:tblW w:w="0" w:type="auto"/>
        <w:tblCellSpacing w:w="0" w:type="dxa"/>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48"/>
        <w:gridCol w:w="7427"/>
      </w:tblGrid>
      <w:tr w14:paraId="32AC12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11864611">
            <w:pPr>
              <w:spacing w:before="0" w:after="0"/>
              <w:ind w:left="243"/>
              <w:jc w:val="left"/>
            </w:pPr>
            <w:r>
              <w:rPr>
                <w:rFonts w:ascii="Times New Roman" w:hAnsi="Times New Roman"/>
                <w:b/>
                <w:i w:val="0"/>
                <w:color w:val="000000"/>
                <w:sz w:val="24"/>
              </w:rPr>
              <w:t xml:space="preserve"> Код </w:t>
            </w:r>
          </w:p>
        </w:tc>
        <w:tc>
          <w:tcPr>
            <w:tcW w:w="13449" w:type="dxa"/>
            <w:tcMar>
              <w:top w:w="50" w:type="dxa"/>
              <w:left w:w="100" w:type="dxa"/>
            </w:tcMar>
            <w:vAlign w:val="center"/>
          </w:tcPr>
          <w:p w14:paraId="6054FC66">
            <w:pPr>
              <w:spacing w:before="0" w:after="0"/>
              <w:ind w:left="243"/>
              <w:jc w:val="left"/>
            </w:pPr>
            <w:r>
              <w:rPr>
                <w:rFonts w:ascii="Times New Roman" w:hAnsi="Times New Roman"/>
                <w:b/>
                <w:i w:val="0"/>
                <w:color w:val="000000"/>
                <w:sz w:val="24"/>
              </w:rPr>
              <w:t xml:space="preserve"> Проверяемый элемент содержания </w:t>
            </w:r>
          </w:p>
        </w:tc>
      </w:tr>
      <w:tr w14:paraId="3ADE0A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45C5E136">
            <w:pPr>
              <w:spacing w:before="0" w:after="0" w:line="336" w:lineRule="auto"/>
              <w:ind w:left="336"/>
              <w:jc w:val="center"/>
            </w:pPr>
            <w:r>
              <w:rPr>
                <w:rFonts w:ascii="Times New Roman" w:hAnsi="Times New Roman"/>
                <w:b w:val="0"/>
                <w:i w:val="0"/>
                <w:color w:val="000000"/>
                <w:sz w:val="24"/>
              </w:rPr>
              <w:t>1</w:t>
            </w:r>
          </w:p>
        </w:tc>
        <w:tc>
          <w:tcPr>
            <w:tcW w:w="13449" w:type="dxa"/>
            <w:tcMar>
              <w:top w:w="50" w:type="dxa"/>
              <w:left w:w="100" w:type="dxa"/>
            </w:tcMar>
            <w:vAlign w:val="center"/>
          </w:tcPr>
          <w:p w14:paraId="1273E08D">
            <w:pPr>
              <w:spacing w:before="0" w:after="0" w:line="336" w:lineRule="auto"/>
              <w:ind w:left="336"/>
              <w:jc w:val="both"/>
            </w:pPr>
            <w:r>
              <w:rPr>
                <w:rFonts w:ascii="Times New Roman" w:hAnsi="Times New Roman"/>
                <w:b w:val="0"/>
                <w:i w:val="0"/>
                <w:color w:val="000000"/>
                <w:sz w:val="24"/>
              </w:rPr>
              <w:t>Регионы и страны мира</w:t>
            </w:r>
          </w:p>
        </w:tc>
      </w:tr>
      <w:tr w14:paraId="14C3F1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68F914F6">
            <w:pPr>
              <w:spacing w:before="0" w:after="0" w:line="336" w:lineRule="auto"/>
              <w:ind w:left="336"/>
              <w:jc w:val="center"/>
            </w:pPr>
            <w:r>
              <w:rPr>
                <w:rFonts w:ascii="Times New Roman" w:hAnsi="Times New Roman"/>
                <w:b w:val="0"/>
                <w:i w:val="0"/>
                <w:color w:val="000000"/>
                <w:sz w:val="24"/>
              </w:rPr>
              <w:t>1.1</w:t>
            </w:r>
          </w:p>
        </w:tc>
        <w:tc>
          <w:tcPr>
            <w:tcW w:w="13449" w:type="dxa"/>
            <w:tcMar>
              <w:top w:w="50" w:type="dxa"/>
              <w:left w:w="100" w:type="dxa"/>
            </w:tcMar>
            <w:vAlign w:val="center"/>
          </w:tcPr>
          <w:p w14:paraId="157B0E63">
            <w:pPr>
              <w:spacing w:before="0" w:after="0" w:line="336" w:lineRule="auto"/>
              <w:ind w:left="336"/>
              <w:jc w:val="both"/>
            </w:pPr>
            <w:r>
              <w:rPr>
                <w:rFonts w:ascii="Times New Roman" w:hAnsi="Times New Roman"/>
                <w:b w:val="0"/>
                <w:i w:val="0"/>
                <w:color w:val="000000"/>
                <w:sz w:val="24"/>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w:t>
            </w:r>
          </w:p>
        </w:tc>
      </w:tr>
      <w:tr w14:paraId="3FD3D2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392A5147">
            <w:pPr>
              <w:spacing w:before="0" w:after="0" w:line="336" w:lineRule="auto"/>
              <w:ind w:left="336"/>
              <w:jc w:val="center"/>
            </w:pPr>
            <w:r>
              <w:rPr>
                <w:rFonts w:ascii="Times New Roman" w:hAnsi="Times New Roman"/>
                <w:b w:val="0"/>
                <w:i w:val="0"/>
                <w:color w:val="000000"/>
                <w:sz w:val="24"/>
              </w:rPr>
              <w:t>1.2</w:t>
            </w:r>
          </w:p>
        </w:tc>
        <w:tc>
          <w:tcPr>
            <w:tcW w:w="13449" w:type="dxa"/>
            <w:tcMar>
              <w:top w:w="50" w:type="dxa"/>
              <w:left w:w="100" w:type="dxa"/>
            </w:tcMar>
            <w:vAlign w:val="center"/>
          </w:tcPr>
          <w:p w14:paraId="6D4ECC1B">
            <w:pPr>
              <w:spacing w:before="0" w:after="0" w:line="336" w:lineRule="auto"/>
              <w:ind w:left="336"/>
              <w:jc w:val="both"/>
            </w:pPr>
            <w:r>
              <w:rPr>
                <w:rFonts w:ascii="Times New Roman" w:hAnsi="Times New Roman"/>
                <w:b w:val="0"/>
                <w:i w:val="0"/>
                <w:color w:val="000000"/>
                <w:sz w:val="24"/>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14:paraId="695C58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09D3490C">
            <w:pPr>
              <w:spacing w:before="0" w:after="0" w:line="336" w:lineRule="auto"/>
              <w:ind w:left="336"/>
              <w:jc w:val="center"/>
            </w:pPr>
            <w:r>
              <w:rPr>
                <w:rFonts w:ascii="Times New Roman" w:hAnsi="Times New Roman"/>
                <w:b w:val="0"/>
                <w:i w:val="0"/>
                <w:color w:val="000000"/>
                <w:sz w:val="24"/>
              </w:rPr>
              <w:t>1.3</w:t>
            </w:r>
          </w:p>
        </w:tc>
        <w:tc>
          <w:tcPr>
            <w:tcW w:w="13449" w:type="dxa"/>
            <w:tcMar>
              <w:top w:w="50" w:type="dxa"/>
              <w:left w:w="100" w:type="dxa"/>
            </w:tcMar>
            <w:vAlign w:val="center"/>
          </w:tcPr>
          <w:p w14:paraId="4626285C">
            <w:pPr>
              <w:spacing w:before="0" w:after="0" w:line="336" w:lineRule="auto"/>
              <w:ind w:left="336"/>
              <w:jc w:val="both"/>
            </w:pPr>
            <w:r>
              <w:rPr>
                <w:rFonts w:ascii="Times New Roman" w:hAnsi="Times New Roman"/>
                <w:b w:val="0"/>
                <w:i w:val="0"/>
                <w:color w:val="000000"/>
                <w:sz w:val="24"/>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14:paraId="43B2B6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75CE135C">
            <w:pPr>
              <w:spacing w:before="0" w:after="0" w:line="336" w:lineRule="auto"/>
              <w:ind w:left="336"/>
              <w:jc w:val="center"/>
            </w:pPr>
            <w:r>
              <w:rPr>
                <w:rFonts w:ascii="Times New Roman" w:hAnsi="Times New Roman"/>
                <w:b w:val="0"/>
                <w:i w:val="0"/>
                <w:color w:val="000000"/>
                <w:sz w:val="24"/>
              </w:rPr>
              <w:t>1.4</w:t>
            </w:r>
          </w:p>
        </w:tc>
        <w:tc>
          <w:tcPr>
            <w:tcW w:w="13449" w:type="dxa"/>
            <w:tcMar>
              <w:top w:w="50" w:type="dxa"/>
              <w:left w:w="100" w:type="dxa"/>
            </w:tcMar>
            <w:vAlign w:val="center"/>
          </w:tcPr>
          <w:p w14:paraId="6DD12D94">
            <w:pPr>
              <w:spacing w:before="0" w:after="0" w:line="336" w:lineRule="auto"/>
              <w:ind w:left="336"/>
              <w:jc w:val="both"/>
            </w:pPr>
            <w:r>
              <w:rPr>
                <w:rFonts w:ascii="Times New Roman" w:hAnsi="Times New Roman"/>
                <w:b w:val="0"/>
                <w:i w:val="0"/>
                <w:color w:val="000000"/>
                <w:sz w:val="24"/>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14:paraId="20892F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12E548F6">
            <w:pPr>
              <w:spacing w:before="0" w:after="0" w:line="336" w:lineRule="auto"/>
              <w:ind w:left="336"/>
              <w:jc w:val="center"/>
            </w:pPr>
            <w:r>
              <w:rPr>
                <w:rFonts w:ascii="Times New Roman" w:hAnsi="Times New Roman"/>
                <w:b w:val="0"/>
                <w:i w:val="0"/>
                <w:color w:val="000000"/>
                <w:sz w:val="24"/>
              </w:rPr>
              <w:t>1.5</w:t>
            </w:r>
          </w:p>
        </w:tc>
        <w:tc>
          <w:tcPr>
            <w:tcW w:w="13449" w:type="dxa"/>
            <w:tcMar>
              <w:top w:w="50" w:type="dxa"/>
              <w:left w:w="100" w:type="dxa"/>
            </w:tcMar>
            <w:vAlign w:val="center"/>
          </w:tcPr>
          <w:p w14:paraId="5E27D8B6">
            <w:pPr>
              <w:spacing w:before="0" w:after="0" w:line="336" w:lineRule="auto"/>
              <w:ind w:left="336"/>
              <w:jc w:val="both"/>
            </w:pPr>
            <w:r>
              <w:rPr>
                <w:rFonts w:ascii="Times New Roman" w:hAnsi="Times New Roman"/>
                <w:b w:val="0"/>
                <w:i w:val="0"/>
                <w:color w:val="000000"/>
                <w:sz w:val="24"/>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Pr>
                <w:rFonts w:ascii="Times New Roman" w:hAnsi="Times New Roman"/>
                <w:b w:val="0"/>
                <w:i w:val="0"/>
                <w:color w:val="000000"/>
                <w:spacing w:val="-4"/>
                <w:sz w:val="24"/>
              </w:rPr>
              <w:t>природно-ресурсный капитал. Отрасли международной специализации.</w:t>
            </w:r>
            <w:r>
              <w:rPr>
                <w:rFonts w:ascii="Times New Roman" w:hAnsi="Times New Roman"/>
                <w:b w:val="0"/>
                <w:i w:val="0"/>
                <w:color w:val="000000"/>
                <w:sz w:val="24"/>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14:paraId="5A3E52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1B47FE67">
            <w:pPr>
              <w:spacing w:before="0" w:after="0" w:line="336" w:lineRule="auto"/>
              <w:ind w:left="336"/>
              <w:jc w:val="center"/>
            </w:pPr>
            <w:r>
              <w:rPr>
                <w:rFonts w:ascii="Times New Roman" w:hAnsi="Times New Roman"/>
                <w:b w:val="0"/>
                <w:i w:val="0"/>
                <w:color w:val="000000"/>
                <w:sz w:val="24"/>
              </w:rPr>
              <w:t>1.6</w:t>
            </w:r>
          </w:p>
        </w:tc>
        <w:tc>
          <w:tcPr>
            <w:tcW w:w="13449" w:type="dxa"/>
            <w:tcMar>
              <w:top w:w="50" w:type="dxa"/>
              <w:left w:w="100" w:type="dxa"/>
            </w:tcMar>
            <w:vAlign w:val="center"/>
          </w:tcPr>
          <w:p w14:paraId="651978BF">
            <w:pPr>
              <w:spacing w:before="0" w:after="0" w:line="336" w:lineRule="auto"/>
              <w:ind w:left="336"/>
              <w:jc w:val="both"/>
            </w:pPr>
            <w:r>
              <w:rPr>
                <w:rFonts w:ascii="Times New Roman" w:hAnsi="Times New Roman"/>
                <w:b w:val="0"/>
                <w:i w:val="0"/>
                <w:color w:val="000000"/>
                <w:sz w:val="24"/>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14:paraId="130FDC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39705CAD">
            <w:pPr>
              <w:spacing w:before="0" w:after="0" w:line="336" w:lineRule="auto"/>
              <w:ind w:left="336"/>
              <w:jc w:val="center"/>
            </w:pPr>
            <w:r>
              <w:rPr>
                <w:rFonts w:ascii="Times New Roman" w:hAnsi="Times New Roman"/>
                <w:b w:val="0"/>
                <w:i w:val="0"/>
                <w:color w:val="000000"/>
                <w:sz w:val="24"/>
              </w:rPr>
              <w:t>2</w:t>
            </w:r>
          </w:p>
        </w:tc>
        <w:tc>
          <w:tcPr>
            <w:tcW w:w="13449" w:type="dxa"/>
            <w:tcMar>
              <w:top w:w="50" w:type="dxa"/>
              <w:left w:w="100" w:type="dxa"/>
            </w:tcMar>
            <w:vAlign w:val="center"/>
          </w:tcPr>
          <w:p w14:paraId="509968D2">
            <w:pPr>
              <w:spacing w:before="0" w:after="0" w:line="336" w:lineRule="auto"/>
              <w:ind w:left="336"/>
              <w:jc w:val="both"/>
            </w:pPr>
            <w:r>
              <w:rPr>
                <w:rFonts w:ascii="Times New Roman" w:hAnsi="Times New Roman"/>
                <w:b w:val="0"/>
                <w:i w:val="0"/>
                <w:color w:val="000000"/>
                <w:sz w:val="24"/>
              </w:rPr>
              <w:t>Глобальные проблемы человечества</w:t>
            </w:r>
          </w:p>
        </w:tc>
      </w:tr>
      <w:tr w14:paraId="15A36D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49794E5A">
            <w:pPr>
              <w:spacing w:before="0" w:after="0" w:line="336" w:lineRule="auto"/>
              <w:ind w:left="336"/>
              <w:jc w:val="center"/>
            </w:pPr>
            <w:r>
              <w:rPr>
                <w:rFonts w:ascii="Times New Roman" w:hAnsi="Times New Roman"/>
                <w:b w:val="0"/>
                <w:i w:val="0"/>
                <w:color w:val="000000"/>
                <w:sz w:val="24"/>
              </w:rPr>
              <w:t>2.1</w:t>
            </w:r>
          </w:p>
        </w:tc>
        <w:tc>
          <w:tcPr>
            <w:tcW w:w="13449" w:type="dxa"/>
            <w:tcMar>
              <w:top w:w="50" w:type="dxa"/>
              <w:left w:w="100" w:type="dxa"/>
            </w:tcMar>
            <w:vAlign w:val="center"/>
          </w:tcPr>
          <w:p w14:paraId="3905A971">
            <w:pPr>
              <w:spacing w:before="0" w:after="0" w:line="336" w:lineRule="auto"/>
              <w:ind w:left="336"/>
              <w:jc w:val="both"/>
            </w:pPr>
            <w:r>
              <w:rPr>
                <w:rFonts w:ascii="Times New Roman" w:hAnsi="Times New Roman"/>
                <w:b w:val="0"/>
                <w:i w:val="0"/>
                <w:color w:val="000000"/>
                <w:sz w:val="24"/>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w:t>
            </w:r>
          </w:p>
        </w:tc>
      </w:tr>
      <w:tr w14:paraId="291B96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1CB413DC">
            <w:pPr>
              <w:spacing w:before="0" w:after="0" w:line="336" w:lineRule="auto"/>
              <w:ind w:left="336"/>
              <w:jc w:val="center"/>
            </w:pPr>
            <w:r>
              <w:rPr>
                <w:rFonts w:ascii="Times New Roman" w:hAnsi="Times New Roman"/>
                <w:b w:val="0"/>
                <w:i w:val="0"/>
                <w:color w:val="000000"/>
                <w:sz w:val="24"/>
              </w:rPr>
              <w:t>2.2</w:t>
            </w:r>
          </w:p>
        </w:tc>
        <w:tc>
          <w:tcPr>
            <w:tcW w:w="13449" w:type="dxa"/>
            <w:tcMar>
              <w:top w:w="50" w:type="dxa"/>
              <w:left w:w="100" w:type="dxa"/>
            </w:tcMar>
            <w:vAlign w:val="center"/>
          </w:tcPr>
          <w:p w14:paraId="1072763E">
            <w:pPr>
              <w:spacing w:before="0" w:after="0" w:line="336" w:lineRule="auto"/>
              <w:ind w:left="336"/>
              <w:jc w:val="both"/>
            </w:pPr>
            <w:r>
              <w:rPr>
                <w:rFonts w:ascii="Times New Roman" w:hAnsi="Times New Roman"/>
                <w:b w:val="0"/>
                <w:i w:val="0"/>
                <w:color w:val="000000"/>
                <w:sz w:val="24"/>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tc>
      </w:tr>
      <w:tr w14:paraId="504959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71D7D34F">
            <w:pPr>
              <w:spacing w:before="0" w:after="0" w:line="336" w:lineRule="auto"/>
              <w:ind w:left="336"/>
              <w:jc w:val="center"/>
            </w:pPr>
            <w:r>
              <w:rPr>
                <w:rFonts w:ascii="Times New Roman" w:hAnsi="Times New Roman"/>
                <w:b w:val="0"/>
                <w:i w:val="0"/>
                <w:color w:val="000000"/>
                <w:sz w:val="24"/>
              </w:rPr>
              <w:t>2.3</w:t>
            </w:r>
          </w:p>
        </w:tc>
        <w:tc>
          <w:tcPr>
            <w:tcW w:w="13449" w:type="dxa"/>
            <w:tcMar>
              <w:top w:w="50" w:type="dxa"/>
              <w:left w:w="100" w:type="dxa"/>
            </w:tcMar>
            <w:vAlign w:val="center"/>
          </w:tcPr>
          <w:p w14:paraId="0BE4A0FF">
            <w:pPr>
              <w:spacing w:before="0" w:after="0" w:line="336" w:lineRule="auto"/>
              <w:ind w:left="336"/>
              <w:jc w:val="both"/>
            </w:pPr>
            <w:r>
              <w:rPr>
                <w:rFonts w:ascii="Times New Roman" w:hAnsi="Times New Roman"/>
                <w:b w:val="0"/>
                <w:i w:val="0"/>
                <w:color w:val="000000"/>
                <w:sz w:val="24"/>
              </w:rPr>
              <w:t>Глобальные проблемы народонаселения: демографическая, продовольственная, роста городов, здоровья и долголетия человека</w:t>
            </w:r>
          </w:p>
        </w:tc>
      </w:tr>
      <w:tr w14:paraId="542AB6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6" w:type="dxa"/>
            <w:tcMar>
              <w:top w:w="50" w:type="dxa"/>
              <w:left w:w="100" w:type="dxa"/>
            </w:tcMar>
            <w:vAlign w:val="center"/>
          </w:tcPr>
          <w:p w14:paraId="0ACC2D94">
            <w:pPr>
              <w:spacing w:before="0" w:after="0" w:line="336" w:lineRule="auto"/>
              <w:ind w:left="336"/>
              <w:jc w:val="center"/>
            </w:pPr>
            <w:r>
              <w:rPr>
                <w:rFonts w:ascii="Times New Roman" w:hAnsi="Times New Roman"/>
                <w:b w:val="0"/>
                <w:i w:val="0"/>
                <w:color w:val="000000"/>
                <w:sz w:val="24"/>
              </w:rPr>
              <w:t>2.4</w:t>
            </w:r>
          </w:p>
        </w:tc>
        <w:tc>
          <w:tcPr>
            <w:tcW w:w="13449" w:type="dxa"/>
            <w:tcMar>
              <w:top w:w="50" w:type="dxa"/>
              <w:left w:w="100" w:type="dxa"/>
            </w:tcMar>
            <w:vAlign w:val="center"/>
          </w:tcPr>
          <w:p w14:paraId="3758F8C0">
            <w:pPr>
              <w:spacing w:before="0" w:after="0" w:line="336" w:lineRule="auto"/>
              <w:ind w:left="336"/>
              <w:jc w:val="both"/>
            </w:pPr>
            <w:r>
              <w:rPr>
                <w:rFonts w:ascii="Times New Roman" w:hAnsi="Times New Roman"/>
                <w:b w:val="0"/>
                <w:i w:val="0"/>
                <w:color w:val="000000"/>
                <w:sz w:val="24"/>
              </w:rPr>
              <w:t>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Роль России в решении глобальных проблем</w:t>
            </w:r>
          </w:p>
        </w:tc>
      </w:tr>
    </w:tbl>
    <w:p w14:paraId="35FA41DE">
      <w:pPr>
        <w:sectPr>
          <w:pgSz w:w="11906" w:h="16383"/>
          <w:cols w:space="720" w:num="1"/>
        </w:sectPr>
      </w:pPr>
      <w:bookmarkStart w:id="19" w:name="block-83500124"/>
    </w:p>
    <w:bookmarkEnd w:id="18"/>
    <w:bookmarkEnd w:id="19"/>
    <w:p w14:paraId="69CF5B07">
      <w:pPr>
        <w:spacing w:before="0" w:after="0"/>
        <w:ind w:left="120"/>
        <w:jc w:val="left"/>
      </w:pPr>
      <w:bookmarkStart w:id="20" w:name="block-83500126"/>
      <w:r>
        <w:rPr>
          <w:rFonts w:ascii="Times New Roman" w:hAnsi="Times New Roman"/>
          <w:b/>
          <w:i w:val="0"/>
          <w:color w:val="000000"/>
          <w:sz w:val="28"/>
        </w:rPr>
        <w:t>УЧЕБНО-МЕТОДИЧЕСКОЕ ОБЕСПЕЧЕНИЕ ОБРАЗОВАТЕЛЬНОГО ПРОЦЕССА</w:t>
      </w:r>
    </w:p>
    <w:p w14:paraId="6F1ED959">
      <w:pPr>
        <w:spacing w:before="0" w:after="0" w:line="480" w:lineRule="auto"/>
        <w:ind w:left="120"/>
        <w:jc w:val="left"/>
      </w:pPr>
      <w:r>
        <w:rPr>
          <w:rFonts w:ascii="Times New Roman" w:hAnsi="Times New Roman"/>
          <w:b/>
          <w:i w:val="0"/>
          <w:color w:val="000000"/>
          <w:sz w:val="28"/>
        </w:rPr>
        <w:t>ОБЯЗАТЕЛЬНЫЕ УЧЕБНЫЕ МАТЕРИАЛЫ ДЛЯ УЧЕНИКА</w:t>
      </w:r>
    </w:p>
    <w:p w14:paraId="6F4B8284">
      <w:pPr>
        <w:spacing w:before="0" w:after="0" w:line="480" w:lineRule="auto"/>
        <w:ind w:left="120"/>
        <w:jc w:val="left"/>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География. Учебник 10-11 классы :учеб. для общеобразовательных организаций : базовый уровень / В.П. Максаковский. - 31 издание - : просвещение , 2021.  - 416 с.</w:t>
      </w:r>
    </w:p>
    <w:p w14:paraId="15934821">
      <w:pPr>
        <w:spacing w:before="0" w:after="0"/>
        <w:jc w:val="left"/>
      </w:pPr>
    </w:p>
    <w:p w14:paraId="7D58A8D5">
      <w:pPr>
        <w:spacing w:before="0" w:after="0" w:line="480" w:lineRule="auto"/>
        <w:ind w:left="120"/>
        <w:jc w:val="left"/>
      </w:pPr>
      <w:r>
        <w:rPr>
          <w:rFonts w:ascii="Times New Roman" w:hAnsi="Times New Roman"/>
          <w:b/>
          <w:i w:val="0"/>
          <w:color w:val="000000"/>
          <w:sz w:val="28"/>
        </w:rPr>
        <w:t>МЕТОДИЧЕСКИЕ МАТЕРИАЛЫ ДЛЯ УЧИТЕЛЯ</w:t>
      </w:r>
    </w:p>
    <w:p w14:paraId="78F5F65F">
      <w:pPr>
        <w:spacing w:before="0" w:after="0" w:line="480" w:lineRule="auto"/>
        <w:ind w:left="120"/>
        <w:jc w:val="left"/>
        <w:rPr>
          <w:rFonts w:hint="default" w:ascii="Times New Roman" w:hAnsi="Times New Roman" w:cs="Times New Roman"/>
          <w:sz w:val="28"/>
          <w:szCs w:val="28"/>
          <w:lang w:val="ru-RU"/>
        </w:rPr>
      </w:pPr>
      <w:r>
        <w:rPr>
          <w:rFonts w:hint="default" w:ascii="Times New Roman" w:hAnsi="Times New Roman" w:cs="Times New Roman"/>
          <w:sz w:val="28"/>
          <w:szCs w:val="28"/>
          <w:lang w:val="ru-RU"/>
        </w:rPr>
        <w:t>УМК по географии к учебному комплекту В.П. Максаковского</w:t>
      </w:r>
    </w:p>
    <w:p w14:paraId="39478FCD">
      <w:pPr>
        <w:spacing w:before="0" w:after="0"/>
        <w:ind w:left="120"/>
        <w:jc w:val="left"/>
      </w:pPr>
    </w:p>
    <w:p w14:paraId="3F35F8E8">
      <w:pPr>
        <w:spacing w:before="0" w:after="0" w:line="480" w:lineRule="auto"/>
        <w:ind w:left="120"/>
        <w:jc w:val="left"/>
      </w:pPr>
      <w:r>
        <w:rPr>
          <w:rFonts w:ascii="Times New Roman" w:hAnsi="Times New Roman"/>
          <w:b/>
          <w:i w:val="0"/>
          <w:color w:val="000000"/>
          <w:sz w:val="28"/>
        </w:rPr>
        <w:t>ЦИФРОВЫЕ ОБРАЗОВАТЕЛЬНЫЕ РЕСУРСЫ И РЕСУРСЫ СЕТИ ИНТЕРНЕТ</w:t>
      </w:r>
    </w:p>
    <w:p w14:paraId="6556A902">
      <w:pPr>
        <w:rPr>
          <w:rFonts w:hint="default" w:ascii="Times New Roman" w:hAnsi="Times New Roman" w:eastAsia="sans-serif" w:cs="Times New Roman"/>
          <w:i w:val="0"/>
          <w:iCs w:val="0"/>
          <w:caps w:val="0"/>
          <w:color w:val="auto"/>
          <w:spacing w:val="0"/>
          <w:sz w:val="28"/>
          <w:szCs w:val="28"/>
          <w:shd w:val="clear" w:fill="FFFFFF"/>
        </w:rPr>
      </w:pPr>
      <w:bookmarkStart w:id="21" w:name="block-83500126"/>
      <w:r>
        <w:rPr>
          <w:rFonts w:hint="default" w:ascii="Times New Roman" w:hAnsi="Times New Roman" w:eastAsia="sans-serif" w:cs="Times New Roman"/>
          <w:i w:val="0"/>
          <w:iCs w:val="0"/>
          <w:caps w:val="0"/>
          <w:color w:val="auto"/>
          <w:spacing w:val="0"/>
          <w:sz w:val="28"/>
          <w:szCs w:val="28"/>
          <w:shd w:val="clear" w:fill="FFFFFF"/>
        </w:rPr>
        <w:t>Российская электронная школа</w:t>
      </w:r>
      <w:r>
        <w:rPr>
          <w:rFonts w:hint="default" w:ascii="Times New Roman" w:hAnsi="Times New Roman" w:eastAsia="sans-serif" w:cs="Times New Roman"/>
          <w:i w:val="0"/>
          <w:iCs w:val="0"/>
          <w:caps w:val="0"/>
          <w:color w:val="auto"/>
          <w:spacing w:val="0"/>
          <w:sz w:val="28"/>
          <w:szCs w:val="28"/>
          <w:shd w:val="clear" w:fill="FFFFFF"/>
          <w:lang w:val="ru-RU"/>
        </w:rPr>
        <w:t xml:space="preserve"> </w:t>
      </w:r>
      <w:r>
        <w:rPr>
          <w:rFonts w:hint="default" w:ascii="Times New Roman" w:hAnsi="Times New Roman" w:eastAsia="sans-serif" w:cs="Times New Roman"/>
          <w:i w:val="0"/>
          <w:iCs w:val="0"/>
          <w:caps w:val="0"/>
          <w:color w:val="auto"/>
          <w:spacing w:val="0"/>
          <w:sz w:val="28"/>
          <w:szCs w:val="28"/>
          <w:shd w:val="clear" w:fill="FFFFFF"/>
        </w:rPr>
        <w:fldChar w:fldCharType="begin"/>
      </w:r>
      <w:r>
        <w:rPr>
          <w:rFonts w:hint="default" w:ascii="Times New Roman" w:hAnsi="Times New Roman" w:eastAsia="sans-serif" w:cs="Times New Roman"/>
          <w:i w:val="0"/>
          <w:iCs w:val="0"/>
          <w:caps w:val="0"/>
          <w:color w:val="auto"/>
          <w:spacing w:val="0"/>
          <w:sz w:val="28"/>
          <w:szCs w:val="28"/>
          <w:shd w:val="clear" w:fill="FFFFFF"/>
        </w:rPr>
        <w:instrText xml:space="preserve"> HYPERLINK "https://resh.edu.ru/subject/" </w:instrText>
      </w:r>
      <w:r>
        <w:rPr>
          <w:rFonts w:hint="default" w:ascii="Times New Roman" w:hAnsi="Times New Roman" w:eastAsia="sans-serif" w:cs="Times New Roman"/>
          <w:i w:val="0"/>
          <w:iCs w:val="0"/>
          <w:caps w:val="0"/>
          <w:color w:val="auto"/>
          <w:spacing w:val="0"/>
          <w:sz w:val="28"/>
          <w:szCs w:val="28"/>
          <w:shd w:val="clear" w:fill="FFFFFF"/>
        </w:rPr>
        <w:fldChar w:fldCharType="separate"/>
      </w:r>
      <w:r>
        <w:rPr>
          <w:rStyle w:val="9"/>
          <w:rFonts w:hint="default" w:ascii="Times New Roman" w:hAnsi="Times New Roman" w:eastAsia="sans-serif" w:cs="Times New Roman"/>
          <w:i w:val="0"/>
          <w:iCs w:val="0"/>
          <w:caps w:val="0"/>
          <w:spacing w:val="0"/>
          <w:sz w:val="28"/>
          <w:szCs w:val="28"/>
          <w:shd w:val="clear" w:fill="FFFFFF"/>
        </w:rPr>
        <w:t>https://resh.edu.ru/subject/</w:t>
      </w:r>
      <w:r>
        <w:rPr>
          <w:rFonts w:hint="default" w:ascii="Times New Roman" w:hAnsi="Times New Roman" w:eastAsia="sans-serif" w:cs="Times New Roman"/>
          <w:i w:val="0"/>
          <w:iCs w:val="0"/>
          <w:caps w:val="0"/>
          <w:color w:val="auto"/>
          <w:spacing w:val="0"/>
          <w:sz w:val="28"/>
          <w:szCs w:val="28"/>
          <w:shd w:val="clear" w:fill="FFFFFF"/>
        </w:rPr>
        <w:fldChar w:fldCharType="end"/>
      </w:r>
    </w:p>
    <w:p w14:paraId="165AADEB">
      <w:pPr>
        <w:rPr>
          <w:rFonts w:hint="default" w:ascii="Times New Roman" w:hAnsi="Times New Roman" w:eastAsia="sans-serif" w:cs="Times New Roman"/>
          <w:i w:val="0"/>
          <w:iCs w:val="0"/>
          <w:caps w:val="0"/>
          <w:color w:val="auto"/>
          <w:spacing w:val="0"/>
          <w:sz w:val="28"/>
          <w:szCs w:val="28"/>
          <w:shd w:val="clear" w:fill="FFFFFF"/>
          <w:lang w:val="ru-RU"/>
        </w:rPr>
        <w:sectPr>
          <w:pgSz w:w="11906" w:h="16383"/>
          <w:cols w:space="720" w:num="1"/>
        </w:sectPr>
      </w:pPr>
      <w:r>
        <w:rPr>
          <w:rFonts w:hint="default" w:ascii="Times New Roman" w:hAnsi="Times New Roman" w:eastAsia="sans-serif" w:cs="Times New Roman"/>
          <w:i w:val="0"/>
          <w:iCs w:val="0"/>
          <w:caps w:val="0"/>
          <w:color w:val="auto"/>
          <w:spacing w:val="0"/>
          <w:sz w:val="28"/>
          <w:szCs w:val="28"/>
          <w:shd w:val="clear" w:fill="FFFFFF"/>
          <w:lang w:val="ru-RU"/>
        </w:rPr>
        <w:t xml:space="preserve">Библиотека цифрового образовательного контента </w:t>
      </w:r>
      <w:r>
        <w:rPr>
          <w:rFonts w:hint="default" w:ascii="Times New Roman" w:hAnsi="Times New Roman" w:eastAsia="sans-serif" w:cs="Times New Roman"/>
          <w:i w:val="0"/>
          <w:iCs w:val="0"/>
          <w:caps w:val="0"/>
          <w:color w:val="auto"/>
          <w:spacing w:val="0"/>
          <w:sz w:val="28"/>
          <w:szCs w:val="28"/>
          <w:shd w:val="clear" w:fill="FFFFFF"/>
          <w:lang w:val="ru-RU"/>
        </w:rPr>
        <w:fldChar w:fldCharType="begin"/>
      </w:r>
      <w:r>
        <w:rPr>
          <w:rFonts w:hint="default" w:ascii="Times New Roman" w:hAnsi="Times New Roman" w:eastAsia="sans-serif" w:cs="Times New Roman"/>
          <w:i w:val="0"/>
          <w:iCs w:val="0"/>
          <w:caps w:val="0"/>
          <w:color w:val="auto"/>
          <w:spacing w:val="0"/>
          <w:sz w:val="28"/>
          <w:szCs w:val="28"/>
          <w:shd w:val="clear" w:fill="FFFFFF"/>
          <w:lang w:val="ru-RU"/>
        </w:rPr>
        <w:instrText xml:space="preserve"> HYPERLINK "https://моиуроки.рф/" </w:instrText>
      </w:r>
      <w:r>
        <w:rPr>
          <w:rFonts w:hint="default" w:ascii="Times New Roman" w:hAnsi="Times New Roman" w:eastAsia="sans-serif" w:cs="Times New Roman"/>
          <w:i w:val="0"/>
          <w:iCs w:val="0"/>
          <w:caps w:val="0"/>
          <w:color w:val="auto"/>
          <w:spacing w:val="0"/>
          <w:sz w:val="28"/>
          <w:szCs w:val="28"/>
          <w:shd w:val="clear" w:fill="FFFFFF"/>
          <w:lang w:val="ru-RU"/>
        </w:rPr>
        <w:fldChar w:fldCharType="separate"/>
      </w:r>
      <w:r>
        <w:rPr>
          <w:rStyle w:val="9"/>
          <w:rFonts w:hint="default" w:ascii="Times New Roman" w:hAnsi="Times New Roman" w:eastAsia="sans-serif" w:cs="Times New Roman"/>
          <w:i w:val="0"/>
          <w:iCs w:val="0"/>
          <w:caps w:val="0"/>
          <w:spacing w:val="0"/>
          <w:sz w:val="28"/>
          <w:szCs w:val="28"/>
          <w:shd w:val="clear" w:fill="FFFFFF"/>
          <w:lang w:val="ru-RU"/>
        </w:rPr>
        <w:t>https://моиуроки.рф/</w:t>
      </w:r>
      <w:r>
        <w:rPr>
          <w:rFonts w:hint="default" w:ascii="Times New Roman" w:hAnsi="Times New Roman" w:eastAsia="sans-serif" w:cs="Times New Roman"/>
          <w:i w:val="0"/>
          <w:iCs w:val="0"/>
          <w:caps w:val="0"/>
          <w:color w:val="auto"/>
          <w:spacing w:val="0"/>
          <w:sz w:val="28"/>
          <w:szCs w:val="28"/>
          <w:shd w:val="clear" w:fill="FFFFFF"/>
          <w:lang w:val="ru-RU"/>
        </w:rPr>
        <w:fldChar w:fldCharType="end"/>
      </w:r>
    </w:p>
    <w:bookmarkEnd w:id="20"/>
    <w:bookmarkEnd w:id="21"/>
    <w:p w14:paraId="6608B236"/>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86"/>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1"/>
      <w:numFmt w:val="bullet"/>
      <w:lvlText w:val=""/>
      <w:lvlJc w:val="left"/>
      <w:pPr>
        <w:ind w:left="960" w:hanging="360"/>
      </w:pPr>
      <w:rPr>
        <w:rFonts w:hint="default" w:ascii="Symbol" w:hAnsi="Symbol"/>
      </w:rPr>
    </w:lvl>
  </w:abstractNum>
  <w:abstractNum w:abstractNumId="1">
    <w:nsid w:val="A9F7B21D"/>
    <w:multiLevelType w:val="singleLevel"/>
    <w:tmpl w:val="A9F7B21D"/>
    <w:lvl w:ilvl="0" w:tentative="0">
      <w:start w:val="1"/>
      <w:numFmt w:val="decimal"/>
      <w:suff w:val="space"/>
      <w:lvlText w:val="%1."/>
      <w:lvlJc w:val="left"/>
    </w:lvl>
  </w:abstractNum>
  <w:abstractNum w:abstractNumId="2">
    <w:nsid w:val="B5E306ED"/>
    <w:multiLevelType w:val="singleLevel"/>
    <w:tmpl w:val="B5E306ED"/>
    <w:lvl w:ilvl="0" w:tentative="0">
      <w:start w:val="1"/>
      <w:numFmt w:val="bullet"/>
      <w:lvlText w:val=""/>
      <w:lvlJc w:val="left"/>
      <w:pPr>
        <w:ind w:left="960" w:hanging="360"/>
      </w:pPr>
      <w:rPr>
        <w:rFonts w:hint="default" w:ascii="Symbol" w:hAnsi="Symbol"/>
      </w:rPr>
    </w:lvl>
  </w:abstractNum>
  <w:abstractNum w:abstractNumId="3">
    <w:nsid w:val="BF205925"/>
    <w:multiLevelType w:val="singleLevel"/>
    <w:tmpl w:val="BF205925"/>
    <w:lvl w:ilvl="0" w:tentative="0">
      <w:start w:val="1"/>
      <w:numFmt w:val="bullet"/>
      <w:lvlText w:val=""/>
      <w:lvlJc w:val="left"/>
      <w:pPr>
        <w:ind w:left="960" w:hanging="360"/>
      </w:pPr>
      <w:rPr>
        <w:rFonts w:hint="default" w:ascii="Symbol" w:hAnsi="Symbol"/>
      </w:rPr>
    </w:lvl>
  </w:abstractNum>
  <w:abstractNum w:abstractNumId="4">
    <w:nsid w:val="C8879AEF"/>
    <w:multiLevelType w:val="singleLevel"/>
    <w:tmpl w:val="C8879AEF"/>
    <w:lvl w:ilvl="0" w:tentative="0">
      <w:start w:val="1"/>
      <w:numFmt w:val="bullet"/>
      <w:lvlText w:val=""/>
      <w:lvlJc w:val="left"/>
      <w:pPr>
        <w:ind w:left="960" w:hanging="360"/>
      </w:pPr>
      <w:rPr>
        <w:rFonts w:hint="default" w:ascii="Symbol" w:hAnsi="Symbol"/>
      </w:rPr>
    </w:lvl>
  </w:abstractNum>
  <w:abstractNum w:abstractNumId="5">
    <w:nsid w:val="CF092B84"/>
    <w:multiLevelType w:val="singleLevel"/>
    <w:tmpl w:val="CF092B84"/>
    <w:lvl w:ilvl="0" w:tentative="0">
      <w:start w:val="1"/>
      <w:numFmt w:val="bullet"/>
      <w:lvlText w:val=""/>
      <w:lvlJc w:val="left"/>
      <w:pPr>
        <w:ind w:left="960" w:hanging="360"/>
      </w:pPr>
      <w:rPr>
        <w:rFonts w:hint="default" w:ascii="Symbol" w:hAnsi="Symbol"/>
      </w:rPr>
    </w:lvl>
  </w:abstractNum>
  <w:abstractNum w:abstractNumId="6">
    <w:nsid w:val="DCBA6B53"/>
    <w:multiLevelType w:val="singleLevel"/>
    <w:tmpl w:val="DCBA6B53"/>
    <w:lvl w:ilvl="0" w:tentative="0">
      <w:start w:val="1"/>
      <w:numFmt w:val="bullet"/>
      <w:lvlText w:val=""/>
      <w:lvlJc w:val="left"/>
      <w:pPr>
        <w:ind w:left="960" w:hanging="360"/>
      </w:pPr>
      <w:rPr>
        <w:rFonts w:hint="default" w:ascii="Symbol" w:hAnsi="Symbol"/>
      </w:rPr>
    </w:lvl>
  </w:abstractNum>
  <w:abstractNum w:abstractNumId="7">
    <w:nsid w:val="F4B5D9F5"/>
    <w:multiLevelType w:val="singleLevel"/>
    <w:tmpl w:val="F4B5D9F5"/>
    <w:lvl w:ilvl="0" w:tentative="0">
      <w:start w:val="1"/>
      <w:numFmt w:val="bullet"/>
      <w:lvlText w:val=""/>
      <w:lvlJc w:val="left"/>
      <w:pPr>
        <w:ind w:left="960" w:hanging="360"/>
      </w:pPr>
      <w:rPr>
        <w:rFonts w:hint="default" w:ascii="Symbol" w:hAnsi="Symbol"/>
      </w:rPr>
    </w:lvl>
  </w:abstractNum>
  <w:abstractNum w:abstractNumId="8">
    <w:nsid w:val="0053208E"/>
    <w:multiLevelType w:val="singleLevel"/>
    <w:tmpl w:val="0053208E"/>
    <w:lvl w:ilvl="0" w:tentative="0">
      <w:start w:val="1"/>
      <w:numFmt w:val="bullet"/>
      <w:lvlText w:val=""/>
      <w:lvlJc w:val="left"/>
      <w:pPr>
        <w:ind w:left="960" w:hanging="360"/>
      </w:pPr>
      <w:rPr>
        <w:rFonts w:hint="default" w:ascii="Symbol" w:hAnsi="Symbol"/>
      </w:rPr>
    </w:lvl>
  </w:abstractNum>
  <w:abstractNum w:abstractNumId="9">
    <w:nsid w:val="0248C179"/>
    <w:multiLevelType w:val="singleLevel"/>
    <w:tmpl w:val="0248C179"/>
    <w:lvl w:ilvl="0" w:tentative="0">
      <w:start w:val="1"/>
      <w:numFmt w:val="bullet"/>
      <w:lvlText w:val=""/>
      <w:lvlJc w:val="left"/>
      <w:pPr>
        <w:ind w:left="960" w:hanging="360"/>
      </w:pPr>
      <w:rPr>
        <w:rFonts w:hint="default" w:ascii="Symbol" w:hAnsi="Symbol"/>
      </w:rPr>
    </w:lvl>
  </w:abstractNum>
  <w:abstractNum w:abstractNumId="10">
    <w:nsid w:val="03D62ECE"/>
    <w:multiLevelType w:val="singleLevel"/>
    <w:tmpl w:val="03D62ECE"/>
    <w:lvl w:ilvl="0" w:tentative="0">
      <w:start w:val="1"/>
      <w:numFmt w:val="bullet"/>
      <w:lvlText w:val=""/>
      <w:lvlJc w:val="left"/>
      <w:pPr>
        <w:ind w:left="960" w:hanging="360"/>
      </w:pPr>
      <w:rPr>
        <w:rFonts w:hint="default" w:ascii="Symbol" w:hAnsi="Symbol"/>
      </w:rPr>
    </w:lvl>
  </w:abstractNum>
  <w:abstractNum w:abstractNumId="11">
    <w:nsid w:val="2470EC97"/>
    <w:multiLevelType w:val="singleLevel"/>
    <w:tmpl w:val="2470EC97"/>
    <w:lvl w:ilvl="0" w:tentative="0">
      <w:start w:val="1"/>
      <w:numFmt w:val="bullet"/>
      <w:lvlText w:val=""/>
      <w:lvlJc w:val="left"/>
      <w:pPr>
        <w:ind w:left="960" w:hanging="360"/>
      </w:pPr>
      <w:rPr>
        <w:rFonts w:hint="default" w:ascii="Symbol" w:hAnsi="Symbol"/>
      </w:rPr>
    </w:lvl>
  </w:abstractNum>
  <w:abstractNum w:abstractNumId="12">
    <w:nsid w:val="25B654F3"/>
    <w:multiLevelType w:val="singleLevel"/>
    <w:tmpl w:val="25B654F3"/>
    <w:lvl w:ilvl="0" w:tentative="0">
      <w:start w:val="1"/>
      <w:numFmt w:val="bullet"/>
      <w:lvlText w:val=""/>
      <w:lvlJc w:val="left"/>
      <w:pPr>
        <w:ind w:left="960" w:hanging="360"/>
      </w:pPr>
      <w:rPr>
        <w:rFonts w:hint="default" w:ascii="Symbol" w:hAnsi="Symbol"/>
      </w:rPr>
    </w:lvl>
  </w:abstractNum>
  <w:abstractNum w:abstractNumId="13">
    <w:nsid w:val="271D1046"/>
    <w:multiLevelType w:val="singleLevel"/>
    <w:tmpl w:val="271D1046"/>
    <w:lvl w:ilvl="0" w:tentative="0">
      <w:start w:val="4"/>
      <w:numFmt w:val="decimal"/>
      <w:suff w:val="space"/>
      <w:lvlText w:val="%1)"/>
      <w:lvlJc w:val="left"/>
    </w:lvl>
  </w:abstractNum>
  <w:abstractNum w:abstractNumId="14">
    <w:nsid w:val="2A8F537B"/>
    <w:multiLevelType w:val="singleLevel"/>
    <w:tmpl w:val="2A8F537B"/>
    <w:lvl w:ilvl="0" w:tentative="0">
      <w:start w:val="1"/>
      <w:numFmt w:val="bullet"/>
      <w:lvlText w:val=""/>
      <w:lvlJc w:val="left"/>
      <w:pPr>
        <w:ind w:left="960" w:hanging="360"/>
      </w:pPr>
      <w:rPr>
        <w:rFonts w:hint="default" w:ascii="Symbol" w:hAnsi="Symbol"/>
      </w:rPr>
    </w:lvl>
  </w:abstractNum>
  <w:abstractNum w:abstractNumId="15">
    <w:nsid w:val="4D4DC07F"/>
    <w:multiLevelType w:val="singleLevel"/>
    <w:tmpl w:val="4D4DC07F"/>
    <w:lvl w:ilvl="0" w:tentative="0">
      <w:start w:val="1"/>
      <w:numFmt w:val="bullet"/>
      <w:lvlText w:val=""/>
      <w:lvlJc w:val="left"/>
      <w:pPr>
        <w:ind w:left="960" w:hanging="360"/>
      </w:pPr>
      <w:rPr>
        <w:rFonts w:hint="default" w:ascii="Symbol" w:hAnsi="Symbol"/>
      </w:rPr>
    </w:lvl>
  </w:abstractNum>
  <w:abstractNum w:abstractNumId="16">
    <w:nsid w:val="59ADCABA"/>
    <w:multiLevelType w:val="singleLevel"/>
    <w:tmpl w:val="59ADCABA"/>
    <w:lvl w:ilvl="0" w:tentative="0">
      <w:start w:val="1"/>
      <w:numFmt w:val="bullet"/>
      <w:lvlText w:val=""/>
      <w:lvlJc w:val="left"/>
      <w:pPr>
        <w:ind w:left="960" w:hanging="360"/>
      </w:pPr>
      <w:rPr>
        <w:rFonts w:hint="default" w:ascii="Symbol" w:hAnsi="Symbol"/>
      </w:rPr>
    </w:lvl>
  </w:abstractNum>
  <w:abstractNum w:abstractNumId="17">
    <w:nsid w:val="5A241D34"/>
    <w:multiLevelType w:val="singleLevel"/>
    <w:tmpl w:val="5A241D34"/>
    <w:lvl w:ilvl="0" w:tentative="0">
      <w:start w:val="1"/>
      <w:numFmt w:val="bullet"/>
      <w:lvlText w:val=""/>
      <w:lvlJc w:val="left"/>
      <w:pPr>
        <w:ind w:left="960" w:hanging="360"/>
      </w:pPr>
      <w:rPr>
        <w:rFonts w:hint="default" w:ascii="Symbol" w:hAnsi="Symbol"/>
      </w:rPr>
    </w:lvl>
  </w:abstractNum>
  <w:abstractNum w:abstractNumId="18">
    <w:nsid w:val="72183CF9"/>
    <w:multiLevelType w:val="singleLevel"/>
    <w:tmpl w:val="72183CF9"/>
    <w:lvl w:ilvl="0" w:tentative="0">
      <w:start w:val="1"/>
      <w:numFmt w:val="bullet"/>
      <w:lvlText w:val=""/>
      <w:lvlJc w:val="left"/>
      <w:pPr>
        <w:ind w:left="960" w:hanging="360"/>
      </w:pPr>
      <w:rPr>
        <w:rFonts w:hint="default" w:ascii="Symbol" w:hAnsi="Symbol"/>
      </w:rPr>
    </w:lvl>
  </w:abstractNum>
  <w:num w:numId="1">
    <w:abstractNumId w:val="8"/>
  </w:num>
  <w:num w:numId="2">
    <w:abstractNumId w:val="5"/>
  </w:num>
  <w:num w:numId="3">
    <w:abstractNumId w:val="16"/>
  </w:num>
  <w:num w:numId="4">
    <w:abstractNumId w:val="3"/>
  </w:num>
  <w:num w:numId="5">
    <w:abstractNumId w:val="2"/>
  </w:num>
  <w:num w:numId="6">
    <w:abstractNumId w:val="10"/>
  </w:num>
  <w:num w:numId="7">
    <w:abstractNumId w:val="12"/>
  </w:num>
  <w:num w:numId="8">
    <w:abstractNumId w:val="18"/>
  </w:num>
  <w:num w:numId="9">
    <w:abstractNumId w:val="9"/>
  </w:num>
  <w:num w:numId="10">
    <w:abstractNumId w:val="0"/>
  </w:num>
  <w:num w:numId="11">
    <w:abstractNumId w:val="14"/>
  </w:num>
  <w:num w:numId="12">
    <w:abstractNumId w:val="17"/>
  </w:num>
  <w:num w:numId="13">
    <w:abstractNumId w:val="4"/>
  </w:num>
  <w:num w:numId="14">
    <w:abstractNumId w:val="15"/>
  </w:num>
  <w:num w:numId="15">
    <w:abstractNumId w:val="7"/>
  </w:num>
  <w:num w:numId="16">
    <w:abstractNumId w:val="11"/>
  </w:num>
  <w:num w:numId="17">
    <w:abstractNumId w:val="6"/>
  </w:num>
  <w:num w:numId="18">
    <w:abstractNumId w:val="13"/>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8051A"/>
    <w:rsid w:val="1F977AF4"/>
    <w:rsid w:val="1FDE3E66"/>
    <w:rsid w:val="3F156DC0"/>
    <w:rsid w:val="433D3E2F"/>
    <w:rsid w:val="45FA2DB0"/>
    <w:rsid w:val="769D3B5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8"/>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9"/>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20"/>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21"/>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000FF" w:themeColor="hyperlink"/>
      <w:u w:val="single"/>
      <w14:textFill>
        <w14:solidFill>
          <w14:schemeClr w14:val="hlink"/>
        </w14:solidFill>
      </w14:textFill>
    </w:rPr>
  </w:style>
  <w:style w:type="paragraph" w:styleId="10">
    <w:name w:val="Normal Indent"/>
    <w:basedOn w:val="1"/>
    <w:unhideWhenUsed/>
    <w:qFormat/>
    <w:uiPriority w:val="99"/>
    <w:pPr>
      <w:ind w:left="720"/>
    </w:pPr>
  </w:style>
  <w:style w:type="paragraph" w:styleId="11">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2">
    <w:name w:val="header"/>
    <w:basedOn w:val="1"/>
    <w:link w:val="17"/>
    <w:unhideWhenUsed/>
    <w:qFormat/>
    <w:uiPriority w:val="99"/>
    <w:pPr>
      <w:tabs>
        <w:tab w:val="center" w:pos="4680"/>
        <w:tab w:val="right" w:pos="9360"/>
      </w:tabs>
    </w:pPr>
  </w:style>
  <w:style w:type="paragraph" w:styleId="13">
    <w:name w:val="Title"/>
    <w:basedOn w:val="1"/>
    <w:next w:val="1"/>
    <w:link w:val="23"/>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paragraph" w:styleId="14">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15">
    <w:name w:val="Subtitle"/>
    <w:basedOn w:val="1"/>
    <w:next w:val="1"/>
    <w:link w:val="22"/>
    <w:qFormat/>
    <w:uiPriority w:val="11"/>
    <w:pPr>
      <w:ind w:left="86"/>
    </w:pPr>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16">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7">
    <w:name w:val="Header Char"/>
    <w:basedOn w:val="6"/>
    <w:link w:val="12"/>
    <w:qFormat/>
    <w:uiPriority w:val="99"/>
  </w:style>
  <w:style w:type="character" w:customStyle="1" w:styleId="18">
    <w:name w:val="Heading 1 Char"/>
    <w:basedOn w:val="6"/>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9">
    <w:name w:val="Heading 2 Char"/>
    <w:basedOn w:val="6"/>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20">
    <w:name w:val="Heading 3 Char"/>
    <w:basedOn w:val="6"/>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21">
    <w:name w:val="Heading 4 Char"/>
    <w:basedOn w:val="6"/>
    <w:link w:val="5"/>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22">
    <w:name w:val="Subtitle Char"/>
    <w:basedOn w:val="6"/>
    <w:link w:val="1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23">
    <w:name w:val="Title Char"/>
    <w:basedOn w:val="6"/>
    <w:link w:val="13"/>
    <w:qFormat/>
    <w:uiPriority w:val="10"/>
    <w:rPr>
      <w:rFonts w:asciiTheme="majorHAnsi" w:hAnsiTheme="majorHAnsi" w:eastAsiaTheme="majorEastAsia" w:cstheme="majorBidi"/>
      <w:color w:val="17375E" w:themeColor="text2" w:themeShade="BF"/>
      <w:spacing w:val="5"/>
      <w:kern w:val="28"/>
      <w:sz w:val="52"/>
      <w:szCs w:val="5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57</Pages>
  <Words>8566</Words>
  <Characters>67429</Characters>
  <TotalTime>0</TotalTime>
  <ScaleCrop>false</ScaleCrop>
  <LinksUpToDate>false</LinksUpToDate>
  <CharactersWithSpaces>75283</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2026-08-18T07:13:00Z</dcterms:created>
  <dc:creator>ПК</dc:creator>
  <cp:lastModifiedBy>Елена Апарников�</cp:lastModifiedBy>
  <dcterms:modified xsi:type="dcterms:W3CDTF">2026-09-24T08:39:18Z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eyJoZGlkIjoiNTBjZTU5NDI5OTM0ZDQ3NjNhM2JmNTEyMmM5OWNmOTEiLCJ1c2VySWQiOiI4NDIyODU0MDQ5OTgifQ==</vt:lpwstr>
  </property>
  <property fmtid="{D5CDD505-2E9C-101B-9397-08002B2CF9AE}" pid="3" name="KSOProductBuildVer">
    <vt:lpwstr>1049-12.1.0.28485</vt:lpwstr>
  </property>
  <property fmtid="{D5CDD505-2E9C-101B-9397-08002B2CF9AE}" pid="4" name="ICV">
    <vt:lpwstr>8895A497AB9D47F0BBC92D9577F6F244_13</vt:lpwstr>
  </property>
</Properties>
</file>